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27A08C" w14:textId="0EB595DC" w:rsidR="002E3A32" w:rsidRPr="00C2055A" w:rsidRDefault="00D246FE" w:rsidP="001D7739">
      <w:pPr>
        <w:pStyle w:val="ContactInfo"/>
        <w:ind w:left="-851" w:right="-1039"/>
        <w:jc w:val="left"/>
        <w:rPr>
          <w:rFonts w:ascii="Calibri" w:hAnsi="Calibri" w:cs="Calibri"/>
          <w:color w:val="000000"/>
          <w:szCs w:val="20"/>
        </w:rPr>
      </w:pPr>
      <w:r w:rsidRPr="00C2055A">
        <w:rPr>
          <w:rFonts w:ascii="Calibri" w:hAnsi="Calibri" w:cs="Calibri"/>
          <w:szCs w:val="20"/>
        </w:rPr>
        <w:drawing>
          <wp:anchor distT="0" distB="0" distL="114300" distR="114300" simplePos="0" relativeHeight="251658240" behindDoc="0" locked="0" layoutInCell="1" allowOverlap="1" wp14:anchorId="289AD326" wp14:editId="11B82DC6">
            <wp:simplePos x="0" y="0"/>
            <wp:positionH relativeFrom="margin">
              <wp:posOffset>-18107</wp:posOffset>
            </wp:positionH>
            <wp:positionV relativeFrom="paragraph">
              <wp:posOffset>-1013215</wp:posOffset>
            </wp:positionV>
            <wp:extent cx="2286000" cy="734651"/>
            <wp:effectExtent l="0" t="0" r="0" b="889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4213" t="7980" r="55876" b="65835"/>
                    <a:stretch/>
                  </pic:blipFill>
                  <pic:spPr bwMode="auto">
                    <a:xfrm>
                      <a:off x="0" y="0"/>
                      <a:ext cx="2294935" cy="73752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63217" w:rsidRPr="00C2055A">
        <w:rPr>
          <w:rFonts w:ascii="Calibri" w:hAnsi="Calibri" w:cs="Calibri"/>
          <w:color w:val="000000"/>
          <w:szCs w:val="20"/>
        </w:rPr>
        <w:t>Wednesday 8</w:t>
      </w:r>
      <w:r w:rsidR="00F63217" w:rsidRPr="00C2055A">
        <w:rPr>
          <w:rFonts w:ascii="Calibri" w:hAnsi="Calibri" w:cs="Calibri"/>
          <w:color w:val="000000"/>
          <w:szCs w:val="20"/>
          <w:vertAlign w:val="superscript"/>
        </w:rPr>
        <w:t>th</w:t>
      </w:r>
      <w:r w:rsidR="00F63217" w:rsidRPr="00C2055A">
        <w:rPr>
          <w:rFonts w:ascii="Calibri" w:hAnsi="Calibri" w:cs="Calibri"/>
          <w:color w:val="000000"/>
          <w:szCs w:val="20"/>
        </w:rPr>
        <w:t xml:space="preserve"> January 2025</w:t>
      </w:r>
    </w:p>
    <w:p w14:paraId="0A74220A" w14:textId="77777777" w:rsidR="00F63217" w:rsidRPr="00C2055A" w:rsidRDefault="00F63217" w:rsidP="00AF33C5">
      <w:pPr>
        <w:pStyle w:val="ContactInfo"/>
        <w:spacing w:line="240" w:lineRule="auto"/>
        <w:ind w:left="-851" w:right="-1039"/>
        <w:jc w:val="left"/>
        <w:rPr>
          <w:rFonts w:ascii="Calibri" w:hAnsi="Calibri" w:cs="Calibri"/>
          <w:color w:val="000000"/>
          <w:szCs w:val="20"/>
        </w:rPr>
      </w:pPr>
    </w:p>
    <w:p w14:paraId="16378CB1" w14:textId="2FEEEEB4" w:rsidR="00F63217" w:rsidRPr="00C2055A" w:rsidRDefault="00F63217" w:rsidP="001D7739">
      <w:pPr>
        <w:pStyle w:val="ContactInfo"/>
        <w:ind w:left="-851" w:right="-1039"/>
        <w:jc w:val="left"/>
        <w:rPr>
          <w:rFonts w:ascii="Calibri" w:hAnsi="Calibri" w:cs="Calibri"/>
          <w:b/>
          <w:bCs/>
          <w:color w:val="000000"/>
          <w:szCs w:val="20"/>
        </w:rPr>
      </w:pPr>
      <w:r w:rsidRPr="00C2055A">
        <w:rPr>
          <w:rFonts w:ascii="Calibri" w:hAnsi="Calibri" w:cs="Calibri"/>
          <w:b/>
          <w:bCs/>
          <w:color w:val="000000"/>
          <w:szCs w:val="20"/>
        </w:rPr>
        <w:t>Uniform</w:t>
      </w:r>
      <w:r w:rsidR="00593283" w:rsidRPr="00C2055A">
        <w:rPr>
          <w:rFonts w:ascii="Calibri" w:hAnsi="Calibri" w:cs="Calibri"/>
          <w:b/>
          <w:bCs/>
          <w:color w:val="000000"/>
          <w:szCs w:val="20"/>
        </w:rPr>
        <w:t>, Jewellery and make-up</w:t>
      </w:r>
      <w:r w:rsidRPr="00C2055A">
        <w:rPr>
          <w:rFonts w:ascii="Calibri" w:hAnsi="Calibri" w:cs="Calibri"/>
          <w:b/>
          <w:bCs/>
          <w:color w:val="000000"/>
          <w:szCs w:val="20"/>
        </w:rPr>
        <w:t xml:space="preserve"> update</w:t>
      </w:r>
    </w:p>
    <w:p w14:paraId="02141576" w14:textId="77777777" w:rsidR="00F63217" w:rsidRPr="00C2055A" w:rsidRDefault="00F63217" w:rsidP="00AF33C5">
      <w:pPr>
        <w:pStyle w:val="ContactInfo"/>
        <w:spacing w:line="240" w:lineRule="auto"/>
        <w:ind w:left="-851" w:right="-1039"/>
        <w:jc w:val="left"/>
        <w:rPr>
          <w:rFonts w:ascii="Calibri" w:hAnsi="Calibri" w:cs="Calibri"/>
          <w:color w:val="000000"/>
          <w:szCs w:val="20"/>
        </w:rPr>
      </w:pPr>
    </w:p>
    <w:p w14:paraId="59EF0A09" w14:textId="4C272171" w:rsidR="00F63217" w:rsidRPr="00C2055A" w:rsidRDefault="00F63217" w:rsidP="001D7739">
      <w:pPr>
        <w:pStyle w:val="ContactInfo"/>
        <w:ind w:left="-851" w:right="-1039"/>
        <w:jc w:val="left"/>
        <w:rPr>
          <w:rFonts w:ascii="Calibri" w:hAnsi="Calibri" w:cs="Calibri"/>
          <w:color w:val="000000"/>
          <w:szCs w:val="20"/>
        </w:rPr>
      </w:pPr>
      <w:r w:rsidRPr="00C2055A">
        <w:rPr>
          <w:rFonts w:ascii="Calibri" w:hAnsi="Calibri" w:cs="Calibri"/>
          <w:color w:val="000000"/>
          <w:szCs w:val="20"/>
        </w:rPr>
        <w:t>Dear Parent / Carer,</w:t>
      </w:r>
    </w:p>
    <w:p w14:paraId="2FF71448" w14:textId="77777777" w:rsidR="00F63217" w:rsidRPr="00C2055A" w:rsidRDefault="00F63217" w:rsidP="00AF33C5">
      <w:pPr>
        <w:pStyle w:val="ContactInfo"/>
        <w:spacing w:line="240" w:lineRule="auto"/>
        <w:ind w:left="-851" w:right="-1039"/>
        <w:jc w:val="left"/>
        <w:rPr>
          <w:rFonts w:ascii="Calibri" w:hAnsi="Calibri" w:cs="Calibri"/>
          <w:color w:val="000000"/>
          <w:szCs w:val="20"/>
        </w:rPr>
      </w:pPr>
    </w:p>
    <w:p w14:paraId="73FA5097" w14:textId="30ED9EE4" w:rsidR="00F63217" w:rsidRPr="00C2055A" w:rsidRDefault="00F63217" w:rsidP="001D7739">
      <w:pPr>
        <w:pStyle w:val="ContactInfo"/>
        <w:ind w:left="-851" w:right="-1039"/>
        <w:jc w:val="left"/>
        <w:rPr>
          <w:rFonts w:ascii="Calibri" w:hAnsi="Calibri" w:cs="Calibri"/>
          <w:color w:val="000000"/>
          <w:szCs w:val="20"/>
        </w:rPr>
      </w:pPr>
      <w:r w:rsidRPr="00C2055A">
        <w:rPr>
          <w:rFonts w:ascii="Calibri" w:hAnsi="Calibri" w:cs="Calibri"/>
          <w:color w:val="000000"/>
          <w:szCs w:val="20"/>
        </w:rPr>
        <w:t>Welcome to 2025.  I hope you all had a wonderful Christmas and start to the New Year.  As I write this, I look out of the window hoping the warm sunny weather soon arrives!!!</w:t>
      </w:r>
    </w:p>
    <w:p w14:paraId="2E12EA6D" w14:textId="77777777" w:rsidR="00F63217" w:rsidRPr="00C2055A" w:rsidRDefault="00F63217" w:rsidP="00AF33C5">
      <w:pPr>
        <w:pStyle w:val="ContactInfo"/>
        <w:spacing w:line="240" w:lineRule="auto"/>
        <w:ind w:left="-851" w:right="-1039"/>
        <w:jc w:val="left"/>
        <w:rPr>
          <w:rFonts w:ascii="Calibri" w:hAnsi="Calibri" w:cs="Calibri"/>
          <w:color w:val="000000"/>
          <w:szCs w:val="20"/>
        </w:rPr>
      </w:pPr>
    </w:p>
    <w:p w14:paraId="50DB5043" w14:textId="0E05F412" w:rsidR="00F63217" w:rsidRPr="00C2055A" w:rsidRDefault="00F63217" w:rsidP="001D7739">
      <w:pPr>
        <w:pStyle w:val="ContactInfo"/>
        <w:ind w:left="-851" w:right="-1039"/>
        <w:jc w:val="left"/>
        <w:rPr>
          <w:rFonts w:ascii="Calibri" w:hAnsi="Calibri" w:cs="Calibri"/>
          <w:color w:val="000000"/>
          <w:szCs w:val="20"/>
        </w:rPr>
      </w:pPr>
      <w:r w:rsidRPr="00C2055A">
        <w:rPr>
          <w:rFonts w:ascii="Calibri" w:hAnsi="Calibri" w:cs="Calibri"/>
          <w:color w:val="000000"/>
          <w:szCs w:val="20"/>
        </w:rPr>
        <w:t xml:space="preserve">I feel that it is important to provide an update reminder </w:t>
      </w:r>
      <w:r w:rsidR="00180E73" w:rsidRPr="00C2055A">
        <w:rPr>
          <w:rFonts w:ascii="Calibri" w:hAnsi="Calibri" w:cs="Calibri"/>
          <w:color w:val="000000"/>
          <w:szCs w:val="20"/>
        </w:rPr>
        <w:t>regarding</w:t>
      </w:r>
      <w:r w:rsidRPr="00C2055A">
        <w:rPr>
          <w:rFonts w:ascii="Calibri" w:hAnsi="Calibri" w:cs="Calibri"/>
          <w:color w:val="000000"/>
          <w:szCs w:val="20"/>
        </w:rPr>
        <w:t xml:space="preserve"> CHPA expectations with uniform.  Please see information below, as a reminder, so everyone is clear and aware.</w:t>
      </w:r>
    </w:p>
    <w:p w14:paraId="7945784C" w14:textId="77777777" w:rsidR="00F63217" w:rsidRPr="00C2055A" w:rsidRDefault="00F63217" w:rsidP="00AF33C5">
      <w:pPr>
        <w:pStyle w:val="ContactInfo"/>
        <w:spacing w:line="240" w:lineRule="auto"/>
        <w:ind w:left="-851" w:right="-1039"/>
        <w:jc w:val="left"/>
        <w:rPr>
          <w:rFonts w:ascii="Calibri" w:hAnsi="Calibri" w:cs="Calibri"/>
          <w:color w:val="000000"/>
          <w:szCs w:val="20"/>
        </w:rPr>
      </w:pPr>
    </w:p>
    <w:p w14:paraId="23B0E6A1" w14:textId="2DE1BE62" w:rsidR="00C2055A" w:rsidRPr="00C2055A" w:rsidRDefault="00C2055A" w:rsidP="00AF33C5">
      <w:pPr>
        <w:spacing w:after="0"/>
        <w:ind w:left="-851" w:right="-1039"/>
        <w:rPr>
          <w:rFonts w:ascii="Calibri" w:hAnsi="Calibri" w:cs="Calibri"/>
          <w:sz w:val="20"/>
          <w:szCs w:val="20"/>
        </w:rPr>
      </w:pPr>
      <w:r w:rsidRPr="00C2055A">
        <w:rPr>
          <w:rFonts w:ascii="Calibri" w:hAnsi="Calibri" w:cs="Calibri"/>
          <w:sz w:val="20"/>
          <w:szCs w:val="20"/>
        </w:rPr>
        <w:t xml:space="preserve">Below are </w:t>
      </w:r>
      <w:r w:rsidRPr="00C2055A">
        <w:rPr>
          <w:rFonts w:ascii="Calibri" w:hAnsi="Calibri" w:cs="Calibri"/>
          <w:sz w:val="20"/>
          <w:szCs w:val="20"/>
        </w:rPr>
        <w:t xml:space="preserve">reminders </w:t>
      </w:r>
      <w:r w:rsidR="00180E73" w:rsidRPr="00C2055A">
        <w:rPr>
          <w:rFonts w:ascii="Calibri" w:hAnsi="Calibri" w:cs="Calibri"/>
          <w:sz w:val="20"/>
          <w:szCs w:val="20"/>
        </w:rPr>
        <w:t>about</w:t>
      </w:r>
      <w:r w:rsidRPr="00C2055A">
        <w:rPr>
          <w:rFonts w:ascii="Calibri" w:hAnsi="Calibri" w:cs="Calibri"/>
          <w:sz w:val="20"/>
          <w:szCs w:val="20"/>
        </w:rPr>
        <w:t xml:space="preserve"> CHPA uniform and additional items pupils we recommend that pupils bring with them.</w:t>
      </w:r>
    </w:p>
    <w:p w14:paraId="099A2DA5" w14:textId="64EAEDC7" w:rsidR="00C2055A" w:rsidRPr="00C2055A" w:rsidRDefault="00C2055A" w:rsidP="001D7739">
      <w:pPr>
        <w:spacing w:after="0"/>
        <w:ind w:left="-851" w:right="-1039"/>
        <w:rPr>
          <w:rFonts w:ascii="Calibri" w:hAnsi="Calibri" w:cs="Calibri"/>
          <w:sz w:val="20"/>
          <w:szCs w:val="20"/>
        </w:rPr>
      </w:pPr>
      <w:r w:rsidRPr="00C2055A">
        <w:rPr>
          <w:rFonts w:ascii="Calibri" w:hAnsi="Calibri" w:cs="Calibri"/>
          <w:sz w:val="20"/>
          <w:szCs w:val="20"/>
        </w:rPr>
        <w:t xml:space="preserve">The items below come from the uniform policy - </w:t>
      </w:r>
    </w:p>
    <w:p w14:paraId="7AD5C238" w14:textId="268DC703" w:rsidR="00C2055A" w:rsidRPr="00C2055A" w:rsidRDefault="00C2055A" w:rsidP="001D7739">
      <w:pPr>
        <w:pStyle w:val="ListBullet4"/>
        <w:numPr>
          <w:ilvl w:val="0"/>
          <w:numId w:val="0"/>
        </w:numPr>
        <w:spacing w:after="0"/>
        <w:ind w:left="-851" w:right="-1039"/>
        <w:rPr>
          <w:rFonts w:ascii="Calibri" w:hAnsi="Calibri" w:cs="Calibri"/>
          <w:sz w:val="20"/>
          <w:szCs w:val="20"/>
        </w:rPr>
      </w:pPr>
      <w:r w:rsidRPr="00C2055A">
        <w:rPr>
          <w:rFonts w:ascii="Calibri" w:hAnsi="Calibri" w:cs="Calibri"/>
          <w:b/>
          <w:sz w:val="20"/>
          <w:szCs w:val="20"/>
        </w:rPr>
        <w:t>3</w:t>
      </w:r>
      <w:r w:rsidRPr="00C2055A">
        <w:rPr>
          <w:rFonts w:ascii="Calibri" w:hAnsi="Calibri" w:cs="Calibri"/>
          <w:sz w:val="20"/>
          <w:szCs w:val="20"/>
        </w:rPr>
        <w:tab/>
      </w:r>
      <w:r w:rsidR="001D7739">
        <w:rPr>
          <w:rFonts w:ascii="Calibri" w:hAnsi="Calibri" w:cs="Calibri"/>
          <w:sz w:val="20"/>
          <w:szCs w:val="20"/>
        </w:rPr>
        <w:t xml:space="preserve">                </w:t>
      </w:r>
      <w:r w:rsidRPr="00C2055A">
        <w:rPr>
          <w:rFonts w:ascii="Calibri" w:hAnsi="Calibri" w:cs="Calibri"/>
          <w:b/>
          <w:bCs/>
          <w:sz w:val="20"/>
          <w:szCs w:val="20"/>
        </w:rPr>
        <w:t>Permitted</w:t>
      </w:r>
      <w:r w:rsidRPr="00C2055A">
        <w:rPr>
          <w:rFonts w:ascii="Calibri" w:hAnsi="Calibri" w:cs="Calibri"/>
          <w:sz w:val="20"/>
          <w:szCs w:val="20"/>
        </w:rPr>
        <w:t xml:space="preserve"> </w:t>
      </w:r>
      <w:r w:rsidRPr="00C2055A">
        <w:rPr>
          <w:rFonts w:ascii="Calibri" w:hAnsi="Calibri" w:cs="Calibri"/>
          <w:b/>
          <w:sz w:val="20"/>
          <w:szCs w:val="20"/>
        </w:rPr>
        <w:t>Uniform items</w:t>
      </w:r>
    </w:p>
    <w:p w14:paraId="7588CFC8" w14:textId="0A13D2D1" w:rsidR="00C2055A" w:rsidRPr="00C2055A" w:rsidRDefault="00C2055A" w:rsidP="001D7739">
      <w:pPr>
        <w:pStyle w:val="ListBullet4"/>
        <w:numPr>
          <w:ilvl w:val="0"/>
          <w:numId w:val="0"/>
        </w:numPr>
        <w:ind w:left="-851" w:right="-1039"/>
        <w:rPr>
          <w:rFonts w:ascii="Calibri" w:hAnsi="Calibri" w:cs="Calibri"/>
          <w:sz w:val="20"/>
          <w:szCs w:val="20"/>
        </w:rPr>
      </w:pPr>
      <w:r w:rsidRPr="00C2055A">
        <w:rPr>
          <w:rFonts w:ascii="Calibri" w:hAnsi="Calibri" w:cs="Calibri"/>
          <w:sz w:val="20"/>
          <w:szCs w:val="20"/>
        </w:rPr>
        <w:t>3.1</w:t>
      </w:r>
      <w:r w:rsidRPr="00C2055A">
        <w:rPr>
          <w:rFonts w:ascii="Calibri" w:hAnsi="Calibri" w:cs="Calibri"/>
          <w:sz w:val="20"/>
          <w:szCs w:val="20"/>
        </w:rPr>
        <w:tab/>
        <w:t xml:space="preserve">Available CHPA uniform for pupils is as </w:t>
      </w:r>
      <w:r w:rsidR="00180E73" w:rsidRPr="00C2055A">
        <w:rPr>
          <w:rFonts w:ascii="Calibri" w:hAnsi="Calibri" w:cs="Calibri"/>
          <w:sz w:val="20"/>
          <w:szCs w:val="20"/>
        </w:rPr>
        <w:t>follows.</w:t>
      </w:r>
    </w:p>
    <w:p w14:paraId="1C982C29" w14:textId="77777777" w:rsidR="00C2055A" w:rsidRPr="00C2055A" w:rsidRDefault="00C2055A" w:rsidP="001D7739">
      <w:pPr>
        <w:pStyle w:val="ListBullet4"/>
        <w:numPr>
          <w:ilvl w:val="0"/>
          <w:numId w:val="15"/>
        </w:numPr>
        <w:spacing w:after="0" w:line="240" w:lineRule="auto"/>
        <w:ind w:left="-709" w:right="-1039" w:firstLine="0"/>
        <w:contextualSpacing w:val="0"/>
        <w:rPr>
          <w:rFonts w:ascii="Calibri" w:hAnsi="Calibri" w:cs="Calibri"/>
          <w:sz w:val="20"/>
          <w:szCs w:val="20"/>
        </w:rPr>
      </w:pPr>
      <w:r w:rsidRPr="00C2055A">
        <w:rPr>
          <w:rFonts w:ascii="Calibri" w:hAnsi="Calibri" w:cs="Calibri"/>
          <w:sz w:val="20"/>
          <w:szCs w:val="20"/>
        </w:rPr>
        <w:t>White CHPA polo t-shirt or white school shirt.</w:t>
      </w:r>
    </w:p>
    <w:p w14:paraId="14E2E827" w14:textId="77777777" w:rsidR="00C2055A" w:rsidRPr="00C2055A" w:rsidRDefault="00C2055A" w:rsidP="001D7739">
      <w:pPr>
        <w:pStyle w:val="ListBullet4"/>
        <w:numPr>
          <w:ilvl w:val="0"/>
          <w:numId w:val="15"/>
        </w:numPr>
        <w:spacing w:after="0" w:line="240" w:lineRule="auto"/>
        <w:ind w:left="-709" w:right="-1039" w:firstLine="0"/>
        <w:contextualSpacing w:val="0"/>
        <w:rPr>
          <w:rFonts w:ascii="Calibri" w:hAnsi="Calibri" w:cs="Calibri"/>
          <w:sz w:val="20"/>
          <w:szCs w:val="20"/>
        </w:rPr>
      </w:pPr>
      <w:r w:rsidRPr="00C2055A">
        <w:rPr>
          <w:rFonts w:ascii="Calibri" w:hAnsi="Calibri" w:cs="Calibri"/>
          <w:sz w:val="20"/>
          <w:szCs w:val="20"/>
        </w:rPr>
        <w:t>Blue CHPA round neck jumper or cardigan.</w:t>
      </w:r>
    </w:p>
    <w:p w14:paraId="5FF0F00A" w14:textId="285B871F" w:rsidR="00C2055A" w:rsidRPr="00C2055A" w:rsidRDefault="00C2055A" w:rsidP="001D7739">
      <w:pPr>
        <w:pStyle w:val="ListBullet4"/>
        <w:numPr>
          <w:ilvl w:val="0"/>
          <w:numId w:val="15"/>
        </w:numPr>
        <w:spacing w:after="0" w:line="240" w:lineRule="auto"/>
        <w:ind w:left="0" w:right="-1039" w:hanging="709"/>
        <w:contextualSpacing w:val="0"/>
        <w:rPr>
          <w:rFonts w:ascii="Calibri" w:hAnsi="Calibri" w:cs="Calibri"/>
          <w:sz w:val="20"/>
          <w:szCs w:val="20"/>
        </w:rPr>
      </w:pPr>
      <w:r w:rsidRPr="00C2055A">
        <w:rPr>
          <w:rFonts w:ascii="Calibri" w:hAnsi="Calibri" w:cs="Calibri"/>
          <w:sz w:val="20"/>
          <w:szCs w:val="20"/>
        </w:rPr>
        <w:t>Black or grey trousers / skirt (tailored shorts, summer dress or playsuits (summer dress style but with shorts rather than a</w:t>
      </w:r>
      <w:r w:rsidR="001D7739">
        <w:rPr>
          <w:rFonts w:ascii="Calibri" w:hAnsi="Calibri" w:cs="Calibri"/>
          <w:sz w:val="20"/>
          <w:szCs w:val="20"/>
        </w:rPr>
        <w:t xml:space="preserve"> </w:t>
      </w:r>
      <w:r w:rsidRPr="00C2055A">
        <w:rPr>
          <w:rFonts w:ascii="Calibri" w:hAnsi="Calibri" w:cs="Calibri"/>
          <w:sz w:val="20"/>
          <w:szCs w:val="20"/>
        </w:rPr>
        <w:t xml:space="preserve">skirt) in </w:t>
      </w:r>
      <w:r w:rsidRPr="00C2055A">
        <w:rPr>
          <w:rFonts w:ascii="Calibri" w:hAnsi="Calibri" w:cs="Calibri"/>
          <w:sz w:val="20"/>
          <w:szCs w:val="20"/>
        </w:rPr>
        <w:t>warmer weather</w:t>
      </w:r>
      <w:r w:rsidRPr="00C2055A">
        <w:rPr>
          <w:rFonts w:ascii="Calibri" w:hAnsi="Calibri" w:cs="Calibri"/>
          <w:sz w:val="20"/>
          <w:szCs w:val="20"/>
        </w:rPr>
        <w:t>).</w:t>
      </w:r>
    </w:p>
    <w:p w14:paraId="3935A199" w14:textId="7A7D44CA" w:rsidR="00C2055A" w:rsidRPr="00C2055A" w:rsidRDefault="00C2055A" w:rsidP="001D7739">
      <w:pPr>
        <w:pStyle w:val="ListBullet4"/>
        <w:numPr>
          <w:ilvl w:val="0"/>
          <w:numId w:val="15"/>
        </w:numPr>
        <w:spacing w:after="0" w:line="240" w:lineRule="auto"/>
        <w:ind w:left="-709" w:right="-1039" w:firstLine="0"/>
        <w:contextualSpacing w:val="0"/>
        <w:rPr>
          <w:rFonts w:ascii="Calibri" w:hAnsi="Calibri" w:cs="Calibri"/>
          <w:sz w:val="20"/>
          <w:szCs w:val="20"/>
        </w:rPr>
      </w:pPr>
      <w:r w:rsidRPr="00C2055A">
        <w:rPr>
          <w:rFonts w:ascii="Calibri" w:hAnsi="Calibri" w:cs="Calibri"/>
          <w:sz w:val="20"/>
          <w:szCs w:val="20"/>
        </w:rPr>
        <w:t xml:space="preserve">Black </w:t>
      </w:r>
      <w:r w:rsidR="00180E73">
        <w:rPr>
          <w:rFonts w:ascii="Calibri" w:hAnsi="Calibri" w:cs="Calibri"/>
          <w:sz w:val="20"/>
          <w:szCs w:val="20"/>
        </w:rPr>
        <w:t xml:space="preserve">or </w:t>
      </w:r>
      <w:r w:rsidRPr="00C2055A">
        <w:rPr>
          <w:rFonts w:ascii="Calibri" w:hAnsi="Calibri" w:cs="Calibri"/>
          <w:sz w:val="20"/>
          <w:szCs w:val="20"/>
        </w:rPr>
        <w:t>grey socks / tights (white ankle socks with a skirt/summer dress).</w:t>
      </w:r>
    </w:p>
    <w:p w14:paraId="4E6319FE" w14:textId="77777777" w:rsidR="00C2055A" w:rsidRPr="00C2055A" w:rsidRDefault="00C2055A" w:rsidP="001D7739">
      <w:pPr>
        <w:pStyle w:val="ListBullet4"/>
        <w:numPr>
          <w:ilvl w:val="0"/>
          <w:numId w:val="15"/>
        </w:numPr>
        <w:ind w:left="-709" w:right="-1039" w:firstLine="0"/>
        <w:rPr>
          <w:rFonts w:ascii="Calibri" w:hAnsi="Calibri" w:cs="Calibri"/>
          <w:sz w:val="20"/>
          <w:szCs w:val="20"/>
        </w:rPr>
      </w:pPr>
      <w:r w:rsidRPr="00C2055A">
        <w:rPr>
          <w:rFonts w:ascii="Calibri" w:hAnsi="Calibri" w:cs="Calibri"/>
          <w:sz w:val="20"/>
          <w:szCs w:val="20"/>
        </w:rPr>
        <w:t xml:space="preserve">Black, flat soled shoes.  Plain black trainers are allowed. </w:t>
      </w:r>
    </w:p>
    <w:p w14:paraId="12A3ADC3" w14:textId="77777777" w:rsidR="00C2055A" w:rsidRPr="00C2055A" w:rsidRDefault="00C2055A" w:rsidP="00AF33C5">
      <w:pPr>
        <w:pStyle w:val="ListBullet4"/>
        <w:numPr>
          <w:ilvl w:val="0"/>
          <w:numId w:val="0"/>
        </w:numPr>
        <w:spacing w:line="240" w:lineRule="auto"/>
        <w:ind w:left="-709" w:right="-1039"/>
        <w:rPr>
          <w:rFonts w:ascii="Calibri" w:hAnsi="Calibri" w:cs="Calibri"/>
          <w:sz w:val="20"/>
          <w:szCs w:val="20"/>
        </w:rPr>
      </w:pPr>
    </w:p>
    <w:p w14:paraId="63ABCC57" w14:textId="7C4D0E0B" w:rsidR="00C2055A" w:rsidRPr="00C2055A" w:rsidRDefault="00C2055A" w:rsidP="001D7739">
      <w:pPr>
        <w:pStyle w:val="ListBullet4"/>
        <w:numPr>
          <w:ilvl w:val="0"/>
          <w:numId w:val="17"/>
        </w:numPr>
        <w:ind w:left="-709" w:right="-1039" w:firstLine="0"/>
        <w:rPr>
          <w:rFonts w:ascii="Calibri" w:hAnsi="Calibri" w:cs="Calibri"/>
          <w:sz w:val="20"/>
          <w:szCs w:val="20"/>
        </w:rPr>
      </w:pPr>
      <w:r w:rsidRPr="00C2055A">
        <w:rPr>
          <w:rFonts w:ascii="Calibri" w:hAnsi="Calibri" w:cs="Calibri"/>
          <w:sz w:val="20"/>
          <w:szCs w:val="20"/>
        </w:rPr>
        <w:t xml:space="preserve">For clarity, lycra style cycling shorts/leggings are not permitted (unless </w:t>
      </w:r>
      <w:r>
        <w:rPr>
          <w:rFonts w:ascii="Calibri" w:hAnsi="Calibri" w:cs="Calibri"/>
          <w:sz w:val="20"/>
          <w:szCs w:val="20"/>
        </w:rPr>
        <w:t xml:space="preserve">the </w:t>
      </w:r>
      <w:r w:rsidRPr="00C2055A">
        <w:rPr>
          <w:rFonts w:ascii="Calibri" w:hAnsi="Calibri" w:cs="Calibri"/>
          <w:sz w:val="20"/>
          <w:szCs w:val="20"/>
        </w:rPr>
        <w:t xml:space="preserve">shorts are worn underneath a dress).  </w:t>
      </w:r>
    </w:p>
    <w:p w14:paraId="1B99A199" w14:textId="77777777" w:rsidR="00C2055A" w:rsidRPr="00C2055A" w:rsidRDefault="00C2055A" w:rsidP="00AF33C5">
      <w:pPr>
        <w:pStyle w:val="ListBullet4"/>
        <w:numPr>
          <w:ilvl w:val="0"/>
          <w:numId w:val="0"/>
        </w:numPr>
        <w:spacing w:line="240" w:lineRule="auto"/>
        <w:ind w:left="-851" w:right="-1039"/>
        <w:rPr>
          <w:rFonts w:ascii="Calibri" w:hAnsi="Calibri" w:cs="Calibri"/>
          <w:sz w:val="20"/>
          <w:szCs w:val="20"/>
        </w:rPr>
      </w:pPr>
    </w:p>
    <w:p w14:paraId="76F89BE7" w14:textId="5CB13581" w:rsidR="00C2055A" w:rsidRDefault="00C2055A" w:rsidP="00AF33C5">
      <w:pPr>
        <w:pStyle w:val="ListBullet4"/>
        <w:numPr>
          <w:ilvl w:val="0"/>
          <w:numId w:val="0"/>
        </w:numPr>
        <w:spacing w:after="0" w:line="240" w:lineRule="auto"/>
        <w:ind w:left="-851" w:right="-1039"/>
        <w:rPr>
          <w:rFonts w:ascii="Calibri" w:hAnsi="Calibri" w:cs="Calibri"/>
          <w:sz w:val="20"/>
          <w:szCs w:val="20"/>
        </w:rPr>
      </w:pPr>
      <w:r w:rsidRPr="00C2055A">
        <w:rPr>
          <w:rFonts w:ascii="Calibri" w:hAnsi="Calibri" w:cs="Calibri"/>
          <w:sz w:val="20"/>
          <w:szCs w:val="20"/>
        </w:rPr>
        <w:t xml:space="preserve">In the event of their being a pupil with a specific medical or sensory need </w:t>
      </w:r>
      <w:r w:rsidR="00180E73" w:rsidRPr="00C2055A">
        <w:rPr>
          <w:rFonts w:ascii="Calibri" w:hAnsi="Calibri" w:cs="Calibri"/>
          <w:sz w:val="20"/>
          <w:szCs w:val="20"/>
        </w:rPr>
        <w:t>regarding</w:t>
      </w:r>
      <w:r w:rsidRPr="00C2055A">
        <w:rPr>
          <w:rFonts w:ascii="Calibri" w:hAnsi="Calibri" w:cs="Calibri"/>
          <w:sz w:val="20"/>
          <w:szCs w:val="20"/>
        </w:rPr>
        <w:t xml:space="preserve"> the wearing of uniform stated above, please arrange a meeting with Mr Burgess to discuss this.</w:t>
      </w:r>
    </w:p>
    <w:p w14:paraId="6A3402AB" w14:textId="600F8295" w:rsidR="00C2055A" w:rsidRPr="00C2055A" w:rsidRDefault="00C2055A" w:rsidP="001D7739">
      <w:pPr>
        <w:pStyle w:val="Heading2"/>
        <w:ind w:left="-851" w:right="-1039"/>
        <w:rPr>
          <w:rFonts w:ascii="Calibri" w:hAnsi="Calibri" w:cs="Calibri"/>
          <w:b w:val="0"/>
          <w:color w:val="auto"/>
          <w:sz w:val="20"/>
          <w:szCs w:val="20"/>
        </w:rPr>
      </w:pPr>
      <w:r w:rsidRPr="00C2055A">
        <w:rPr>
          <w:rFonts w:ascii="Calibri" w:hAnsi="Calibri" w:cs="Calibri"/>
          <w:color w:val="auto"/>
          <w:sz w:val="20"/>
          <w:szCs w:val="20"/>
        </w:rPr>
        <w:t xml:space="preserve">7 </w:t>
      </w:r>
      <w:r w:rsidR="00AF33C5">
        <w:rPr>
          <w:rFonts w:ascii="Calibri" w:hAnsi="Calibri" w:cs="Calibri"/>
          <w:color w:val="auto"/>
          <w:sz w:val="20"/>
          <w:szCs w:val="20"/>
        </w:rPr>
        <w:t xml:space="preserve">     </w:t>
      </w:r>
      <w:r w:rsidRPr="00C2055A">
        <w:rPr>
          <w:rFonts w:ascii="Calibri" w:hAnsi="Calibri" w:cs="Calibri"/>
          <w:color w:val="auto"/>
          <w:sz w:val="20"/>
          <w:szCs w:val="20"/>
        </w:rPr>
        <w:t>Footwear</w:t>
      </w:r>
    </w:p>
    <w:p w14:paraId="68575441" w14:textId="6BA3B943" w:rsidR="00C2055A" w:rsidRPr="00C2055A" w:rsidRDefault="00C2055A" w:rsidP="001D7739">
      <w:pPr>
        <w:pStyle w:val="BodyText"/>
        <w:ind w:left="-426" w:right="-1039" w:hanging="425"/>
        <w:rPr>
          <w:rFonts w:ascii="Calibri" w:hAnsi="Calibri" w:cs="Calibri"/>
          <w:sz w:val="20"/>
          <w:szCs w:val="20"/>
        </w:rPr>
      </w:pPr>
      <w:r w:rsidRPr="00C2055A">
        <w:rPr>
          <w:rFonts w:ascii="Calibri" w:hAnsi="Calibri" w:cs="Calibri"/>
          <w:sz w:val="20"/>
          <w:szCs w:val="20"/>
        </w:rPr>
        <w:t xml:space="preserve">7.1 </w:t>
      </w:r>
      <w:r w:rsidRPr="00C2055A">
        <w:rPr>
          <w:rFonts w:ascii="Calibri" w:hAnsi="Calibri" w:cs="Calibri"/>
          <w:sz w:val="20"/>
          <w:szCs w:val="20"/>
        </w:rPr>
        <w:tab/>
        <w:t xml:space="preserve">CHPA wants all pupils to grow into healthy adults. We believe that it is dangerous for pupils to wear shoes with platform soles or high heels when attending, so we do not allow this. Whilst plain black trainers are allowed, these must be 100% black, with no colour.  Ugg style and </w:t>
      </w:r>
      <w:r w:rsidRPr="00C2055A">
        <w:rPr>
          <w:rFonts w:ascii="Calibri" w:hAnsi="Calibri" w:cs="Calibri"/>
          <w:sz w:val="20"/>
          <w:szCs w:val="20"/>
        </w:rPr>
        <w:t>knee-high</w:t>
      </w:r>
      <w:r w:rsidRPr="00C2055A">
        <w:rPr>
          <w:rFonts w:ascii="Calibri" w:hAnsi="Calibri" w:cs="Calibri"/>
          <w:sz w:val="20"/>
          <w:szCs w:val="20"/>
        </w:rPr>
        <w:t xml:space="preserve"> boots are not appropriate and should not be worn.</w:t>
      </w:r>
    </w:p>
    <w:p w14:paraId="79481E4C" w14:textId="632C7B58" w:rsidR="00C2055A" w:rsidRPr="00C2055A" w:rsidRDefault="00C2055A" w:rsidP="001D7739">
      <w:pPr>
        <w:pStyle w:val="BodyText"/>
        <w:ind w:left="-426" w:right="-1039"/>
        <w:rPr>
          <w:rFonts w:ascii="Calibri" w:hAnsi="Calibri" w:cs="Calibri"/>
          <w:sz w:val="20"/>
          <w:szCs w:val="20"/>
        </w:rPr>
      </w:pPr>
      <w:r w:rsidRPr="00C2055A">
        <w:rPr>
          <w:rFonts w:ascii="Calibri" w:hAnsi="Calibri" w:cs="Calibri"/>
          <w:sz w:val="20"/>
          <w:szCs w:val="20"/>
        </w:rPr>
        <w:t xml:space="preserve">In the summer, months, pupils </w:t>
      </w:r>
      <w:r w:rsidR="00180E73" w:rsidRPr="00C2055A">
        <w:rPr>
          <w:rFonts w:ascii="Calibri" w:hAnsi="Calibri" w:cs="Calibri"/>
          <w:sz w:val="20"/>
          <w:szCs w:val="20"/>
        </w:rPr>
        <w:t>can</w:t>
      </w:r>
      <w:r w:rsidRPr="00C2055A">
        <w:rPr>
          <w:rFonts w:ascii="Calibri" w:hAnsi="Calibri" w:cs="Calibri"/>
          <w:sz w:val="20"/>
          <w:szCs w:val="20"/>
        </w:rPr>
        <w:t xml:space="preserve"> wear sandals, however, these must have a strap that fixes the shoe to the foot.  They should be black or white, as this is in line with usual footwear expectations.  Flip flops/crocs are not appropriate and are not permitted as part of acceptable footwear.  </w:t>
      </w:r>
    </w:p>
    <w:p w14:paraId="2B9E5C6D" w14:textId="6BD2B4C0" w:rsidR="00C2055A" w:rsidRPr="00C2055A" w:rsidRDefault="00C2055A" w:rsidP="001D7739">
      <w:pPr>
        <w:spacing w:after="0"/>
        <w:ind w:left="-851" w:right="-1039"/>
        <w:rPr>
          <w:rFonts w:ascii="Calibri" w:hAnsi="Calibri" w:cs="Calibri"/>
          <w:b/>
          <w:sz w:val="20"/>
          <w:szCs w:val="20"/>
        </w:rPr>
      </w:pPr>
      <w:r w:rsidRPr="00C2055A">
        <w:rPr>
          <w:rFonts w:ascii="Calibri" w:hAnsi="Calibri" w:cs="Calibri"/>
          <w:b/>
          <w:sz w:val="20"/>
          <w:szCs w:val="20"/>
        </w:rPr>
        <w:t xml:space="preserve">5 </w:t>
      </w:r>
      <w:r w:rsidR="00AF33C5">
        <w:rPr>
          <w:rFonts w:ascii="Calibri" w:hAnsi="Calibri" w:cs="Calibri"/>
          <w:b/>
          <w:sz w:val="20"/>
          <w:szCs w:val="20"/>
        </w:rPr>
        <w:t xml:space="preserve">      </w:t>
      </w:r>
      <w:r w:rsidRPr="00C2055A">
        <w:rPr>
          <w:rFonts w:ascii="Calibri" w:hAnsi="Calibri" w:cs="Calibri"/>
          <w:b/>
          <w:sz w:val="20"/>
          <w:szCs w:val="20"/>
        </w:rPr>
        <w:t>Jewellery</w:t>
      </w:r>
    </w:p>
    <w:p w14:paraId="0B9247D1" w14:textId="414EBD20" w:rsidR="001D7739" w:rsidRDefault="00C2055A" w:rsidP="001D7739">
      <w:pPr>
        <w:pStyle w:val="BodyText"/>
        <w:ind w:left="-426" w:right="-1039" w:hanging="425"/>
        <w:rPr>
          <w:rFonts w:ascii="Calibri" w:hAnsi="Calibri" w:cs="Calibri"/>
          <w:sz w:val="20"/>
          <w:szCs w:val="20"/>
        </w:rPr>
      </w:pPr>
      <w:r w:rsidRPr="00C2055A">
        <w:rPr>
          <w:rFonts w:ascii="Calibri" w:hAnsi="Calibri" w:cs="Calibri"/>
          <w:sz w:val="20"/>
          <w:szCs w:val="20"/>
        </w:rPr>
        <w:t xml:space="preserve">5.1 </w:t>
      </w:r>
      <w:r w:rsidRPr="00C2055A">
        <w:rPr>
          <w:rFonts w:ascii="Calibri" w:hAnsi="Calibri" w:cs="Calibri"/>
          <w:sz w:val="20"/>
          <w:szCs w:val="20"/>
        </w:rPr>
        <w:tab/>
        <w:t xml:space="preserve">On health and safety grounds, we do not allow children to wear jewellery at CHPA. The exception to this rule is a </w:t>
      </w:r>
      <w:r w:rsidR="00180E73" w:rsidRPr="00C2055A">
        <w:rPr>
          <w:rFonts w:ascii="Calibri" w:hAnsi="Calibri" w:cs="Calibri"/>
          <w:sz w:val="20"/>
          <w:szCs w:val="20"/>
        </w:rPr>
        <w:t>wristwatch</w:t>
      </w:r>
      <w:r w:rsidRPr="00C2055A">
        <w:rPr>
          <w:rFonts w:ascii="Calibri" w:hAnsi="Calibri" w:cs="Calibri"/>
          <w:sz w:val="20"/>
          <w:szCs w:val="20"/>
        </w:rPr>
        <w:t>/fit bit as this supports the development of life skills.  All other types of jewellery are not permitted to be worn by pupils.</w:t>
      </w:r>
      <w:r w:rsidR="001D7739">
        <w:rPr>
          <w:rFonts w:ascii="Calibri" w:hAnsi="Calibri" w:cs="Calibri"/>
          <w:sz w:val="20"/>
          <w:szCs w:val="20"/>
        </w:rPr>
        <w:t xml:space="preserve">                </w:t>
      </w:r>
    </w:p>
    <w:p w14:paraId="461ED656" w14:textId="31364F70" w:rsidR="00C2055A" w:rsidRPr="001D7739" w:rsidRDefault="00C2055A" w:rsidP="001D7739">
      <w:pPr>
        <w:pStyle w:val="BodyText"/>
        <w:ind w:left="-426" w:right="-1039"/>
        <w:rPr>
          <w:rFonts w:ascii="Calibri" w:hAnsi="Calibri" w:cs="Calibri"/>
          <w:sz w:val="20"/>
          <w:szCs w:val="20"/>
        </w:rPr>
      </w:pPr>
      <w:r w:rsidRPr="00C2055A">
        <w:rPr>
          <w:rFonts w:ascii="Calibri" w:hAnsi="Calibri" w:cs="Calibri"/>
          <w:sz w:val="20"/>
          <w:szCs w:val="20"/>
        </w:rPr>
        <w:t xml:space="preserve">However, there is a new update / alternative for earrings - </w:t>
      </w:r>
      <w:r w:rsidRPr="00C2055A">
        <w:rPr>
          <w:rFonts w:ascii="Calibri" w:hAnsi="Calibri" w:cs="Calibri"/>
          <w:color w:val="000000"/>
          <w:sz w:val="20"/>
          <w:szCs w:val="20"/>
        </w:rPr>
        <w:t xml:space="preserve">after speaking with some parents about this matter, a really good option for pupil has been found and these would be acceptable for pupils to wear as they are flat on both front and back, and are also made of soft plastic/rubber, therefore significantly reducing risk.  These would be acceptable as an alternative until earrings can be removed fully (if and when needed).  Please follow the Amazon link to this alternative - </w:t>
      </w:r>
      <w:hyperlink r:id="rId12" w:history="1">
        <w:r w:rsidRPr="00C2055A">
          <w:rPr>
            <w:rStyle w:val="Hyperlink"/>
            <w:rFonts w:ascii="Calibri" w:hAnsi="Calibri" w:cs="Calibri"/>
            <w:color w:val="00B0F0"/>
            <w:sz w:val="20"/>
            <w:szCs w:val="20"/>
          </w:rPr>
          <w:t>https://shorturl.at/X3Fio</w:t>
        </w:r>
      </w:hyperlink>
      <w:r w:rsidRPr="00C2055A">
        <w:rPr>
          <w:rFonts w:ascii="Calibri" w:hAnsi="Calibri" w:cs="Calibri"/>
          <w:color w:val="00B0F0"/>
          <w:sz w:val="20"/>
          <w:szCs w:val="20"/>
        </w:rPr>
        <w:t xml:space="preserve">  </w:t>
      </w:r>
    </w:p>
    <w:p w14:paraId="12847C72" w14:textId="5021BF1F" w:rsidR="00C2055A" w:rsidRPr="00C2055A" w:rsidRDefault="00C2055A" w:rsidP="001D7739">
      <w:pPr>
        <w:pStyle w:val="Heading2"/>
        <w:ind w:left="-851" w:right="-1039"/>
        <w:rPr>
          <w:rFonts w:ascii="Calibri" w:hAnsi="Calibri" w:cs="Calibri"/>
          <w:b w:val="0"/>
          <w:color w:val="auto"/>
          <w:sz w:val="20"/>
          <w:szCs w:val="20"/>
        </w:rPr>
      </w:pPr>
      <w:r w:rsidRPr="00C2055A">
        <w:rPr>
          <w:rFonts w:ascii="Calibri" w:hAnsi="Calibri" w:cs="Calibri"/>
          <w:color w:val="auto"/>
          <w:sz w:val="20"/>
          <w:szCs w:val="20"/>
        </w:rPr>
        <w:t>6</w:t>
      </w:r>
      <w:r w:rsidRPr="00C2055A">
        <w:rPr>
          <w:rFonts w:ascii="Calibri" w:hAnsi="Calibri" w:cs="Calibri"/>
          <w:color w:val="auto"/>
          <w:sz w:val="20"/>
          <w:szCs w:val="20"/>
        </w:rPr>
        <w:tab/>
      </w:r>
      <w:r w:rsidR="001D7739">
        <w:rPr>
          <w:rFonts w:ascii="Calibri" w:hAnsi="Calibri" w:cs="Calibri"/>
          <w:color w:val="auto"/>
          <w:sz w:val="20"/>
          <w:szCs w:val="20"/>
        </w:rPr>
        <w:tab/>
        <w:t xml:space="preserve">       </w:t>
      </w:r>
      <w:r w:rsidRPr="00C2055A">
        <w:rPr>
          <w:rFonts w:ascii="Calibri" w:hAnsi="Calibri" w:cs="Calibri"/>
          <w:color w:val="auto"/>
          <w:sz w:val="20"/>
          <w:szCs w:val="20"/>
        </w:rPr>
        <w:t>Extreme haircuts</w:t>
      </w:r>
    </w:p>
    <w:p w14:paraId="7FA6E512" w14:textId="265C4879" w:rsidR="00C2055A" w:rsidRPr="00C2055A" w:rsidRDefault="00C2055A" w:rsidP="001D7739">
      <w:pPr>
        <w:pStyle w:val="BodyText"/>
        <w:ind w:left="-851" w:right="-1039"/>
        <w:rPr>
          <w:rFonts w:ascii="Calibri" w:hAnsi="Calibri" w:cs="Calibri"/>
          <w:sz w:val="20"/>
          <w:szCs w:val="20"/>
        </w:rPr>
      </w:pPr>
      <w:r w:rsidRPr="00C2055A">
        <w:rPr>
          <w:rFonts w:ascii="Calibri" w:hAnsi="Calibri" w:cs="Calibri"/>
          <w:sz w:val="20"/>
          <w:szCs w:val="20"/>
        </w:rPr>
        <w:t xml:space="preserve">6.1 </w:t>
      </w:r>
      <w:r w:rsidR="00AF33C5">
        <w:rPr>
          <w:rFonts w:ascii="Calibri" w:hAnsi="Calibri" w:cs="Calibri"/>
          <w:sz w:val="20"/>
          <w:szCs w:val="20"/>
        </w:rPr>
        <w:t xml:space="preserve">    </w:t>
      </w:r>
      <w:r w:rsidRPr="00C2055A">
        <w:rPr>
          <w:rFonts w:ascii="Calibri" w:hAnsi="Calibri" w:cs="Calibri"/>
          <w:sz w:val="20"/>
          <w:szCs w:val="20"/>
        </w:rPr>
        <w:t>CHPA not permit children to have haircuts that could serve as a distraction to others.</w:t>
      </w:r>
    </w:p>
    <w:p w14:paraId="5EE93785" w14:textId="3BFB8B57" w:rsidR="00C2055A" w:rsidRPr="00C2055A" w:rsidRDefault="00C2055A" w:rsidP="001D7739">
      <w:pPr>
        <w:pStyle w:val="BodyText"/>
        <w:numPr>
          <w:ilvl w:val="0"/>
          <w:numId w:val="17"/>
        </w:numPr>
        <w:ind w:right="-1039"/>
        <w:rPr>
          <w:rFonts w:ascii="Calibri" w:hAnsi="Calibri" w:cs="Calibri"/>
          <w:sz w:val="20"/>
          <w:szCs w:val="20"/>
        </w:rPr>
      </w:pPr>
      <w:r w:rsidRPr="00C2055A">
        <w:rPr>
          <w:rFonts w:ascii="Calibri" w:hAnsi="Calibri" w:cs="Calibri"/>
          <w:sz w:val="20"/>
          <w:szCs w:val="20"/>
        </w:rPr>
        <w:t>Pupils should not wear large headbands/Jo-Jo style headwear as this is not appropriate.</w:t>
      </w:r>
    </w:p>
    <w:p w14:paraId="40AEE491" w14:textId="736B9CA8" w:rsidR="00C2055A" w:rsidRPr="00C2055A" w:rsidRDefault="00C2055A" w:rsidP="001D7739">
      <w:pPr>
        <w:pStyle w:val="Heading2"/>
        <w:ind w:left="-851" w:right="-1039"/>
        <w:rPr>
          <w:rFonts w:ascii="Calibri" w:hAnsi="Calibri" w:cs="Calibri"/>
          <w:b w:val="0"/>
          <w:color w:val="auto"/>
          <w:sz w:val="20"/>
          <w:szCs w:val="20"/>
        </w:rPr>
      </w:pPr>
      <w:r w:rsidRPr="00C2055A">
        <w:rPr>
          <w:rFonts w:ascii="Calibri" w:hAnsi="Calibri" w:cs="Calibri"/>
          <w:color w:val="auto"/>
          <w:sz w:val="20"/>
          <w:szCs w:val="20"/>
        </w:rPr>
        <w:lastRenderedPageBreak/>
        <w:t xml:space="preserve">8 </w:t>
      </w:r>
      <w:r w:rsidR="001D7739">
        <w:rPr>
          <w:rFonts w:ascii="Calibri" w:hAnsi="Calibri" w:cs="Calibri"/>
          <w:color w:val="auto"/>
          <w:sz w:val="20"/>
          <w:szCs w:val="20"/>
        </w:rPr>
        <w:t xml:space="preserve">             </w:t>
      </w:r>
      <w:r w:rsidRPr="00C2055A">
        <w:rPr>
          <w:rFonts w:ascii="Calibri" w:hAnsi="Calibri" w:cs="Calibri"/>
          <w:color w:val="auto"/>
          <w:sz w:val="20"/>
          <w:szCs w:val="20"/>
        </w:rPr>
        <w:t>Make-up</w:t>
      </w:r>
    </w:p>
    <w:p w14:paraId="1083606D" w14:textId="77777777" w:rsidR="00C2055A" w:rsidRPr="00C2055A" w:rsidRDefault="00C2055A" w:rsidP="00AF33C5">
      <w:pPr>
        <w:spacing w:line="240" w:lineRule="auto"/>
        <w:ind w:left="-142" w:right="-1039" w:hanging="709"/>
        <w:rPr>
          <w:rFonts w:ascii="Calibri" w:hAnsi="Calibri" w:cs="Calibri"/>
          <w:sz w:val="20"/>
          <w:szCs w:val="20"/>
        </w:rPr>
      </w:pPr>
      <w:r w:rsidRPr="00C2055A">
        <w:rPr>
          <w:rFonts w:ascii="Calibri" w:hAnsi="Calibri" w:cs="Calibri"/>
          <w:sz w:val="20"/>
          <w:szCs w:val="20"/>
        </w:rPr>
        <w:t>8.1</w:t>
      </w:r>
      <w:r w:rsidRPr="00C2055A">
        <w:rPr>
          <w:rFonts w:ascii="Calibri" w:hAnsi="Calibri" w:cs="Calibri"/>
          <w:sz w:val="20"/>
          <w:szCs w:val="20"/>
        </w:rPr>
        <w:tab/>
        <w:t>Make-up of any kind/type is not permitted to be worn by pupils.  (Where there is a need based upon medical grounds, this should be discussed with the Headteacher).</w:t>
      </w:r>
    </w:p>
    <w:p w14:paraId="1B16EF98" w14:textId="4822B421" w:rsidR="00C2055A" w:rsidRPr="00C2055A" w:rsidRDefault="00C2055A" w:rsidP="00AF33C5">
      <w:pPr>
        <w:spacing w:line="240" w:lineRule="auto"/>
        <w:ind w:left="-142" w:right="-1039" w:hanging="709"/>
        <w:rPr>
          <w:rFonts w:ascii="Calibri" w:hAnsi="Calibri" w:cs="Calibri"/>
          <w:sz w:val="20"/>
          <w:szCs w:val="20"/>
        </w:rPr>
      </w:pPr>
      <w:r w:rsidRPr="00C2055A">
        <w:rPr>
          <w:rFonts w:ascii="Calibri" w:hAnsi="Calibri" w:cs="Calibri"/>
          <w:sz w:val="20"/>
          <w:szCs w:val="20"/>
        </w:rPr>
        <w:t>8.2</w:t>
      </w:r>
      <w:r w:rsidRPr="00C2055A">
        <w:rPr>
          <w:rFonts w:ascii="Calibri" w:hAnsi="Calibri" w:cs="Calibri"/>
          <w:sz w:val="20"/>
          <w:szCs w:val="20"/>
        </w:rPr>
        <w:tab/>
        <w:t xml:space="preserve">Perfume/Aftershave/Cologne or any similar product is not permitted to be worn as it can cause distraction to other pupils and these scents can cause issues for individuals who may be allergic to </w:t>
      </w:r>
      <w:r w:rsidR="00180E73" w:rsidRPr="00C2055A">
        <w:rPr>
          <w:rFonts w:ascii="Calibri" w:hAnsi="Calibri" w:cs="Calibri"/>
          <w:sz w:val="20"/>
          <w:szCs w:val="20"/>
        </w:rPr>
        <w:t>them,</w:t>
      </w:r>
      <w:r w:rsidRPr="00C2055A">
        <w:rPr>
          <w:rFonts w:ascii="Calibri" w:hAnsi="Calibri" w:cs="Calibri"/>
          <w:sz w:val="20"/>
          <w:szCs w:val="20"/>
        </w:rPr>
        <w:t xml:space="preserve"> and this could also affect pupils with SEND sensory needs.</w:t>
      </w:r>
    </w:p>
    <w:p w14:paraId="59F26452" w14:textId="77777777" w:rsidR="00C2055A" w:rsidRPr="00C2055A" w:rsidRDefault="00C2055A" w:rsidP="00AF33C5">
      <w:pPr>
        <w:spacing w:line="240" w:lineRule="auto"/>
        <w:ind w:left="-142" w:right="-1039" w:hanging="709"/>
        <w:rPr>
          <w:rFonts w:ascii="Calibri" w:hAnsi="Calibri" w:cs="Calibri"/>
          <w:sz w:val="20"/>
          <w:szCs w:val="20"/>
        </w:rPr>
      </w:pPr>
      <w:r w:rsidRPr="00C2055A">
        <w:rPr>
          <w:rFonts w:ascii="Calibri" w:hAnsi="Calibri" w:cs="Calibri"/>
          <w:sz w:val="20"/>
          <w:szCs w:val="20"/>
        </w:rPr>
        <w:t>8.3</w:t>
      </w:r>
      <w:r w:rsidRPr="00C2055A">
        <w:rPr>
          <w:rFonts w:ascii="Calibri" w:hAnsi="Calibri" w:cs="Calibri"/>
          <w:sz w:val="20"/>
          <w:szCs w:val="20"/>
        </w:rPr>
        <w:tab/>
        <w:t>As appropriate to their individual physical development, some pupils may need to wear deodorant.  This is acceptable for hygiene reasons, but should, where possible, be fragrance free.</w:t>
      </w:r>
    </w:p>
    <w:p w14:paraId="42FF9048" w14:textId="4EE89E60" w:rsidR="00C2055A" w:rsidRPr="00C2055A" w:rsidRDefault="00C2055A" w:rsidP="00AF33C5">
      <w:pPr>
        <w:spacing w:line="240" w:lineRule="auto"/>
        <w:ind w:left="-142" w:right="-1039" w:hanging="709"/>
        <w:rPr>
          <w:rFonts w:ascii="Calibri" w:hAnsi="Calibri" w:cs="Calibri"/>
          <w:sz w:val="20"/>
          <w:szCs w:val="20"/>
        </w:rPr>
      </w:pPr>
      <w:r w:rsidRPr="00C2055A">
        <w:rPr>
          <w:rFonts w:ascii="Calibri" w:hAnsi="Calibri" w:cs="Calibri"/>
          <w:sz w:val="20"/>
          <w:szCs w:val="20"/>
        </w:rPr>
        <w:t>8.4</w:t>
      </w:r>
      <w:r w:rsidRPr="00C2055A">
        <w:rPr>
          <w:rFonts w:ascii="Calibri" w:hAnsi="Calibri" w:cs="Calibri"/>
          <w:sz w:val="20"/>
          <w:szCs w:val="20"/>
        </w:rPr>
        <w:tab/>
        <w:t xml:space="preserve">Lip balm is permitted </w:t>
      </w:r>
      <w:r w:rsidR="00180E73" w:rsidRPr="00C2055A">
        <w:rPr>
          <w:rFonts w:ascii="Calibri" w:hAnsi="Calibri" w:cs="Calibri"/>
          <w:sz w:val="20"/>
          <w:szCs w:val="20"/>
        </w:rPr>
        <w:t>if</w:t>
      </w:r>
      <w:r w:rsidRPr="00C2055A">
        <w:rPr>
          <w:rFonts w:ascii="Calibri" w:hAnsi="Calibri" w:cs="Calibri"/>
          <w:sz w:val="20"/>
          <w:szCs w:val="20"/>
        </w:rPr>
        <w:t xml:space="preserve"> it is needed.  However, these should be scent and colour free.</w:t>
      </w:r>
    </w:p>
    <w:p w14:paraId="614EE29C" w14:textId="77777777" w:rsidR="00C2055A" w:rsidRPr="00C2055A" w:rsidRDefault="00C2055A" w:rsidP="00AF33C5">
      <w:pPr>
        <w:spacing w:line="240" w:lineRule="auto"/>
        <w:ind w:left="-142" w:right="-1039" w:hanging="709"/>
        <w:rPr>
          <w:rFonts w:ascii="Calibri" w:hAnsi="Calibri" w:cs="Calibri"/>
          <w:sz w:val="20"/>
          <w:szCs w:val="20"/>
        </w:rPr>
      </w:pPr>
      <w:r w:rsidRPr="00C2055A">
        <w:rPr>
          <w:rFonts w:ascii="Calibri" w:hAnsi="Calibri" w:cs="Calibri"/>
          <w:sz w:val="20"/>
          <w:szCs w:val="20"/>
        </w:rPr>
        <w:t>8.5</w:t>
      </w:r>
      <w:r w:rsidRPr="00C2055A">
        <w:rPr>
          <w:rFonts w:ascii="Calibri" w:hAnsi="Calibri" w:cs="Calibri"/>
          <w:sz w:val="20"/>
          <w:szCs w:val="20"/>
        </w:rPr>
        <w:tab/>
        <w:t>Where pupils do attend CHPA wearing make-up, we reserve the right to require the pupil to remove this.  Where they are not able to do this independently, you will be contacted to attend immediately, to support your child in removing this.</w:t>
      </w:r>
    </w:p>
    <w:p w14:paraId="2A586D50" w14:textId="1B451664" w:rsidR="00C2055A" w:rsidRPr="00C2055A" w:rsidRDefault="00C2055A" w:rsidP="001D7739">
      <w:pPr>
        <w:pStyle w:val="Heading2"/>
        <w:ind w:left="-851" w:right="-1039"/>
        <w:rPr>
          <w:rFonts w:ascii="Calibri" w:hAnsi="Calibri" w:cs="Calibri"/>
          <w:b w:val="0"/>
          <w:color w:val="auto"/>
          <w:sz w:val="20"/>
          <w:szCs w:val="20"/>
        </w:rPr>
      </w:pPr>
      <w:r w:rsidRPr="00C2055A">
        <w:rPr>
          <w:rFonts w:ascii="Calibri" w:hAnsi="Calibri" w:cs="Calibri"/>
          <w:color w:val="auto"/>
          <w:sz w:val="20"/>
          <w:szCs w:val="20"/>
        </w:rPr>
        <w:t>9</w:t>
      </w:r>
      <w:r w:rsidRPr="00C2055A">
        <w:rPr>
          <w:rFonts w:ascii="Calibri" w:hAnsi="Calibri" w:cs="Calibri"/>
          <w:color w:val="auto"/>
          <w:sz w:val="20"/>
          <w:szCs w:val="20"/>
        </w:rPr>
        <w:tab/>
      </w:r>
      <w:r w:rsidR="001D7739">
        <w:rPr>
          <w:rFonts w:ascii="Calibri" w:hAnsi="Calibri" w:cs="Calibri"/>
          <w:color w:val="auto"/>
          <w:sz w:val="20"/>
          <w:szCs w:val="20"/>
        </w:rPr>
        <w:t xml:space="preserve">            </w:t>
      </w:r>
      <w:r w:rsidRPr="00C2055A">
        <w:rPr>
          <w:rFonts w:ascii="Calibri" w:hAnsi="Calibri" w:cs="Calibri"/>
          <w:color w:val="auto"/>
          <w:sz w:val="20"/>
          <w:szCs w:val="20"/>
        </w:rPr>
        <w:t>The role of parents and carers</w:t>
      </w:r>
    </w:p>
    <w:p w14:paraId="1D666C75" w14:textId="77777777" w:rsidR="00C2055A" w:rsidRPr="00C2055A" w:rsidRDefault="00C2055A" w:rsidP="001D7739">
      <w:pPr>
        <w:pStyle w:val="BodyText"/>
        <w:ind w:left="-142" w:right="-1039" w:hanging="709"/>
        <w:rPr>
          <w:rFonts w:ascii="Calibri" w:hAnsi="Calibri" w:cs="Calibri"/>
          <w:sz w:val="20"/>
          <w:szCs w:val="20"/>
        </w:rPr>
      </w:pPr>
      <w:r w:rsidRPr="00C2055A">
        <w:rPr>
          <w:rFonts w:ascii="Calibri" w:hAnsi="Calibri" w:cs="Calibri"/>
          <w:sz w:val="20"/>
          <w:szCs w:val="20"/>
        </w:rPr>
        <w:t xml:space="preserve">9.1 </w:t>
      </w:r>
      <w:r w:rsidRPr="00C2055A">
        <w:rPr>
          <w:rFonts w:ascii="Calibri" w:hAnsi="Calibri" w:cs="Calibri"/>
          <w:sz w:val="20"/>
          <w:szCs w:val="20"/>
        </w:rPr>
        <w:tab/>
        <w:t>We ask all parents and carers who send their children to CHPA to support this uniform policy. We believe that parents and carers have a duty to send their children correctly dressed and ready for their daily learning. Parents and carers should ensure that their child has the correct uniform, and that it is clean and in good repair.</w:t>
      </w:r>
    </w:p>
    <w:p w14:paraId="7D5B8889" w14:textId="77777777" w:rsidR="00C2055A" w:rsidRPr="00C2055A" w:rsidRDefault="00C2055A" w:rsidP="001D7739">
      <w:pPr>
        <w:pStyle w:val="BodyText"/>
        <w:ind w:left="-142" w:right="-1039" w:hanging="709"/>
        <w:rPr>
          <w:rFonts w:ascii="Calibri" w:hAnsi="Calibri" w:cs="Calibri"/>
          <w:sz w:val="20"/>
          <w:szCs w:val="20"/>
        </w:rPr>
      </w:pPr>
      <w:r w:rsidRPr="00C2055A">
        <w:rPr>
          <w:rFonts w:ascii="Calibri" w:hAnsi="Calibri" w:cs="Calibri"/>
          <w:sz w:val="20"/>
          <w:szCs w:val="20"/>
        </w:rPr>
        <w:t xml:space="preserve">9.2 </w:t>
      </w:r>
      <w:r w:rsidRPr="00C2055A">
        <w:rPr>
          <w:rFonts w:ascii="Calibri" w:hAnsi="Calibri" w:cs="Calibri"/>
          <w:sz w:val="20"/>
          <w:szCs w:val="20"/>
        </w:rPr>
        <w:tab/>
        <w:t xml:space="preserve">If any parent would like CHPA to modify the uniform policy, they should make representation, in the first instance, to the Headteacher. CHPA welcomes children from all backgrounds and faith communities. If there are serious reasons, e.g. religious objections, why parents and carers want their child to wear clothes that differ from the CHPA uniform, we will look at such requests on an individual basis. Similarly, should an item of CHPA uniform prove problematic for a pupil with disabilities, then parents and carers are invited to draw this to the attention of the Headteacher. </w:t>
      </w:r>
    </w:p>
    <w:p w14:paraId="684879DB" w14:textId="242E0228" w:rsidR="00C2055A" w:rsidRPr="00C2055A" w:rsidRDefault="00C2055A" w:rsidP="001D7739">
      <w:pPr>
        <w:pStyle w:val="BodyText"/>
        <w:ind w:left="-851" w:right="-1039"/>
        <w:rPr>
          <w:rFonts w:ascii="Calibri" w:hAnsi="Calibri" w:cs="Calibri"/>
          <w:sz w:val="20"/>
          <w:szCs w:val="20"/>
        </w:rPr>
      </w:pPr>
      <w:r w:rsidRPr="00C2055A">
        <w:rPr>
          <w:rFonts w:ascii="Calibri" w:hAnsi="Calibri" w:cs="Calibri"/>
          <w:sz w:val="20"/>
          <w:szCs w:val="20"/>
        </w:rPr>
        <w:t xml:space="preserve">In addition to this, it </w:t>
      </w:r>
      <w:r w:rsidR="001D7739">
        <w:rPr>
          <w:rFonts w:ascii="Calibri" w:hAnsi="Calibri" w:cs="Calibri"/>
          <w:sz w:val="20"/>
          <w:szCs w:val="20"/>
        </w:rPr>
        <w:t xml:space="preserve">is always </w:t>
      </w:r>
      <w:r w:rsidRPr="00C2055A">
        <w:rPr>
          <w:rFonts w:ascii="Calibri" w:hAnsi="Calibri" w:cs="Calibri"/>
          <w:sz w:val="20"/>
          <w:szCs w:val="20"/>
        </w:rPr>
        <w:t xml:space="preserve">beneficial that pupils have the following items with them – </w:t>
      </w:r>
    </w:p>
    <w:p w14:paraId="3F77C82F" w14:textId="11219DD2" w:rsidR="00C2055A" w:rsidRDefault="00C2055A" w:rsidP="001D7739">
      <w:pPr>
        <w:pStyle w:val="BodyText"/>
        <w:numPr>
          <w:ilvl w:val="0"/>
          <w:numId w:val="16"/>
        </w:numPr>
        <w:spacing w:line="240" w:lineRule="auto"/>
        <w:ind w:left="-426" w:right="-1039" w:hanging="283"/>
        <w:rPr>
          <w:rFonts w:ascii="Calibri" w:hAnsi="Calibri" w:cs="Calibri"/>
          <w:sz w:val="20"/>
          <w:szCs w:val="20"/>
        </w:rPr>
      </w:pPr>
      <w:r w:rsidRPr="00C2055A">
        <w:rPr>
          <w:rFonts w:ascii="Calibri" w:hAnsi="Calibri" w:cs="Calibri"/>
          <w:sz w:val="20"/>
          <w:szCs w:val="20"/>
        </w:rPr>
        <w:t>Water bottle (with a name on)</w:t>
      </w:r>
      <w:r w:rsidR="001D7739">
        <w:rPr>
          <w:rFonts w:ascii="Calibri" w:hAnsi="Calibri" w:cs="Calibri"/>
          <w:sz w:val="20"/>
          <w:szCs w:val="20"/>
        </w:rPr>
        <w:t xml:space="preserve"> – year round</w:t>
      </w:r>
    </w:p>
    <w:p w14:paraId="6EA0437C" w14:textId="33A171DB" w:rsidR="001D7739" w:rsidRPr="00C2055A" w:rsidRDefault="001D7739" w:rsidP="001D7739">
      <w:pPr>
        <w:pStyle w:val="BodyText"/>
        <w:numPr>
          <w:ilvl w:val="0"/>
          <w:numId w:val="16"/>
        </w:numPr>
        <w:spacing w:line="240" w:lineRule="auto"/>
        <w:ind w:left="-426" w:right="-1039" w:hanging="283"/>
        <w:rPr>
          <w:rFonts w:ascii="Calibri" w:hAnsi="Calibri" w:cs="Calibri"/>
          <w:sz w:val="20"/>
          <w:szCs w:val="20"/>
        </w:rPr>
      </w:pPr>
      <w:r>
        <w:rPr>
          <w:rFonts w:ascii="Calibri" w:hAnsi="Calibri" w:cs="Calibri"/>
          <w:sz w:val="20"/>
          <w:szCs w:val="20"/>
        </w:rPr>
        <w:t>Hat/Gloves/Scarf/Warm coat/Alternative footwear – Winter months</w:t>
      </w:r>
    </w:p>
    <w:p w14:paraId="5C2F6943" w14:textId="219578F3" w:rsidR="00C2055A" w:rsidRPr="001D7739" w:rsidRDefault="00C2055A" w:rsidP="000652DA">
      <w:pPr>
        <w:pStyle w:val="BodyText"/>
        <w:numPr>
          <w:ilvl w:val="0"/>
          <w:numId w:val="16"/>
        </w:numPr>
        <w:spacing w:line="240" w:lineRule="auto"/>
        <w:ind w:left="-426" w:right="-1039" w:hanging="283"/>
        <w:rPr>
          <w:rFonts w:ascii="Calibri" w:hAnsi="Calibri" w:cs="Calibri"/>
          <w:sz w:val="20"/>
          <w:szCs w:val="20"/>
        </w:rPr>
      </w:pPr>
      <w:r w:rsidRPr="001D7739">
        <w:rPr>
          <w:rFonts w:ascii="Calibri" w:hAnsi="Calibri" w:cs="Calibri"/>
          <w:sz w:val="20"/>
          <w:szCs w:val="20"/>
        </w:rPr>
        <w:t>Sun cream (they must be able to apply this themselves)</w:t>
      </w:r>
      <w:r w:rsidR="001D7739">
        <w:rPr>
          <w:rFonts w:ascii="Calibri" w:hAnsi="Calibri" w:cs="Calibri"/>
          <w:sz w:val="20"/>
          <w:szCs w:val="20"/>
        </w:rPr>
        <w:t>/</w:t>
      </w:r>
      <w:r w:rsidRPr="001D7739">
        <w:rPr>
          <w:rFonts w:ascii="Calibri" w:hAnsi="Calibri" w:cs="Calibri"/>
          <w:sz w:val="20"/>
          <w:szCs w:val="20"/>
        </w:rPr>
        <w:t>Hat</w:t>
      </w:r>
      <w:r w:rsidR="001D7739">
        <w:rPr>
          <w:rFonts w:ascii="Calibri" w:hAnsi="Calibri" w:cs="Calibri"/>
          <w:sz w:val="20"/>
          <w:szCs w:val="20"/>
        </w:rPr>
        <w:t>/</w:t>
      </w:r>
      <w:r w:rsidR="00180E73" w:rsidRPr="001D7739">
        <w:rPr>
          <w:rFonts w:ascii="Calibri" w:hAnsi="Calibri" w:cs="Calibri"/>
          <w:sz w:val="20"/>
          <w:szCs w:val="20"/>
        </w:rPr>
        <w:t>sunglasses</w:t>
      </w:r>
      <w:r w:rsidR="001D7739">
        <w:rPr>
          <w:rFonts w:ascii="Calibri" w:hAnsi="Calibri" w:cs="Calibri"/>
          <w:sz w:val="20"/>
          <w:szCs w:val="20"/>
        </w:rPr>
        <w:t>/</w:t>
      </w:r>
      <w:r w:rsidRPr="001D7739">
        <w:rPr>
          <w:rFonts w:ascii="Calibri" w:hAnsi="Calibri" w:cs="Calibri"/>
          <w:sz w:val="20"/>
          <w:szCs w:val="20"/>
        </w:rPr>
        <w:t>mini fan</w:t>
      </w:r>
      <w:r w:rsidR="001D7739">
        <w:rPr>
          <w:rFonts w:ascii="Calibri" w:hAnsi="Calibri" w:cs="Calibri"/>
          <w:sz w:val="20"/>
          <w:szCs w:val="20"/>
        </w:rPr>
        <w:t xml:space="preserve"> – Summer months</w:t>
      </w:r>
    </w:p>
    <w:p w14:paraId="322F1017" w14:textId="77777777" w:rsidR="00AF33C5" w:rsidRDefault="00AF33C5" w:rsidP="00AF33C5">
      <w:pPr>
        <w:spacing w:after="0" w:line="240" w:lineRule="auto"/>
        <w:ind w:left="-851" w:right="-1039"/>
        <w:rPr>
          <w:rFonts w:ascii="Calibri" w:hAnsi="Calibri" w:cs="Calibri"/>
          <w:sz w:val="20"/>
          <w:szCs w:val="20"/>
        </w:rPr>
      </w:pPr>
    </w:p>
    <w:p w14:paraId="76B772B5" w14:textId="39EC1D5B" w:rsidR="001D7739" w:rsidRDefault="001D7739" w:rsidP="00AF33C5">
      <w:pPr>
        <w:spacing w:after="0" w:line="240" w:lineRule="auto"/>
        <w:ind w:left="-851" w:right="-1039"/>
        <w:rPr>
          <w:rFonts w:ascii="Calibri" w:hAnsi="Calibri" w:cs="Calibri"/>
          <w:sz w:val="20"/>
          <w:szCs w:val="20"/>
        </w:rPr>
      </w:pPr>
      <w:r>
        <w:rPr>
          <w:rFonts w:ascii="Calibri" w:hAnsi="Calibri" w:cs="Calibri"/>
          <w:sz w:val="20"/>
          <w:szCs w:val="20"/>
        </w:rPr>
        <w:t xml:space="preserve">If require new uniform, there are the following approved options – </w:t>
      </w:r>
    </w:p>
    <w:p w14:paraId="7E1F92BB" w14:textId="56789A78" w:rsidR="00AF33C5" w:rsidRDefault="001D7739" w:rsidP="00AF33C5">
      <w:pPr>
        <w:spacing w:line="240" w:lineRule="auto"/>
        <w:ind w:left="-851" w:right="-1039"/>
      </w:pPr>
      <w:r>
        <w:rPr>
          <w:rFonts w:ascii="Calibri" w:hAnsi="Calibri" w:cs="Calibri"/>
          <w:sz w:val="20"/>
          <w:szCs w:val="20"/>
        </w:rPr>
        <w:t xml:space="preserve">1 – Purchase of new uniform from our approved provider – We Do Workwear - </w:t>
      </w:r>
      <w:r w:rsidR="00AF33C5">
        <w:rPr>
          <w:rFonts w:ascii="Calibri" w:hAnsi="Calibri" w:cs="Calibri"/>
          <w:color w:val="00B0F0"/>
          <w:sz w:val="23"/>
          <w:szCs w:val="23"/>
          <w:u w:val="single"/>
          <w:shd w:val="clear" w:color="auto" w:fill="FFFFFF"/>
        </w:rPr>
        <w:fldChar w:fldCharType="begin"/>
      </w:r>
      <w:r w:rsidR="00AF33C5">
        <w:rPr>
          <w:rFonts w:ascii="Calibri" w:hAnsi="Calibri" w:cs="Calibri"/>
          <w:color w:val="00B0F0"/>
          <w:sz w:val="23"/>
          <w:szCs w:val="23"/>
          <w:u w:val="single"/>
          <w:shd w:val="clear" w:color="auto" w:fill="FFFFFF"/>
        </w:rPr>
        <w:instrText>HYPERLINK "</w:instrText>
      </w:r>
      <w:r w:rsidR="00AF33C5" w:rsidRPr="00AF33C5">
        <w:rPr>
          <w:rFonts w:ascii="Calibri" w:hAnsi="Calibri" w:cs="Calibri"/>
          <w:color w:val="00B0F0"/>
          <w:sz w:val="23"/>
          <w:szCs w:val="23"/>
          <w:u w:val="single"/>
          <w:shd w:val="clear" w:color="auto" w:fill="FFFFFF"/>
        </w:rPr>
        <w:instrText>https://www.wedoworkwear.com/club-store/charnock-hall-primary-academy.html</w:instrText>
      </w:r>
      <w:r w:rsidR="00AF33C5">
        <w:instrText xml:space="preserve"> </w:instrText>
      </w:r>
    </w:p>
    <w:p w14:paraId="1C4CFE28" w14:textId="77777777" w:rsidR="00AF33C5" w:rsidRPr="00AF33C5" w:rsidRDefault="00AF33C5" w:rsidP="00AF33C5">
      <w:pPr>
        <w:spacing w:after="0"/>
        <w:ind w:left="-851" w:right="-1039"/>
        <w:rPr>
          <w:rStyle w:val="Hyperlink"/>
          <w:color w:val="00B0F0"/>
          <w:sz w:val="20"/>
          <w:szCs w:val="20"/>
        </w:rPr>
      </w:pPr>
      <w:r>
        <w:instrText>2</w:instrText>
      </w:r>
      <w:r>
        <w:rPr>
          <w:rFonts w:ascii="Calibri" w:hAnsi="Calibri" w:cs="Calibri"/>
          <w:color w:val="00B0F0"/>
          <w:sz w:val="23"/>
          <w:szCs w:val="23"/>
          <w:u w:val="single"/>
          <w:shd w:val="clear" w:color="auto" w:fill="FFFFFF"/>
        </w:rPr>
        <w:instrText>"</w:instrText>
      </w:r>
      <w:r>
        <w:rPr>
          <w:rFonts w:ascii="Calibri" w:hAnsi="Calibri" w:cs="Calibri"/>
          <w:color w:val="00B0F0"/>
          <w:sz w:val="23"/>
          <w:szCs w:val="23"/>
          <w:u w:val="single"/>
          <w:shd w:val="clear" w:color="auto" w:fill="FFFFFF"/>
        </w:rPr>
        <w:fldChar w:fldCharType="separate"/>
      </w:r>
      <w:r w:rsidRPr="00AF33C5">
        <w:rPr>
          <w:rStyle w:val="Hyperlink"/>
          <w:rFonts w:ascii="Calibri" w:hAnsi="Calibri" w:cs="Calibri"/>
          <w:color w:val="00B0F0"/>
          <w:sz w:val="20"/>
          <w:szCs w:val="20"/>
          <w:shd w:val="clear" w:color="auto" w:fill="FFFFFF"/>
        </w:rPr>
        <w:t>https://www.wedoworkwear.com/club-store/charnock-hall-primary-academy.html</w:t>
      </w:r>
      <w:r w:rsidRPr="00AF33C5">
        <w:rPr>
          <w:rStyle w:val="Hyperlink"/>
          <w:color w:val="00B0F0"/>
          <w:sz w:val="20"/>
          <w:szCs w:val="20"/>
        </w:rPr>
        <w:t xml:space="preserve"> </w:t>
      </w:r>
    </w:p>
    <w:p w14:paraId="1836D617" w14:textId="528908A3" w:rsidR="00AF33C5" w:rsidRPr="00AF33C5" w:rsidRDefault="00AF33C5" w:rsidP="00AF33C5">
      <w:pPr>
        <w:spacing w:after="0"/>
        <w:ind w:left="-851" w:right="-1039"/>
        <w:rPr>
          <w:rFonts w:ascii="Calibri" w:hAnsi="Calibri" w:cs="Calibri"/>
          <w:sz w:val="20"/>
          <w:szCs w:val="20"/>
          <w:shd w:val="clear" w:color="auto" w:fill="FFFFFF"/>
        </w:rPr>
      </w:pPr>
      <w:r>
        <w:rPr>
          <w:rFonts w:ascii="Calibri" w:hAnsi="Calibri" w:cs="Calibri"/>
          <w:color w:val="00B0F0"/>
          <w:sz w:val="23"/>
          <w:szCs w:val="23"/>
          <w:u w:val="single"/>
          <w:shd w:val="clear" w:color="auto" w:fill="FFFFFF"/>
        </w:rPr>
        <w:fldChar w:fldCharType="end"/>
      </w:r>
      <w:r w:rsidRPr="00AF33C5">
        <w:rPr>
          <w:rFonts w:ascii="Calibri" w:hAnsi="Calibri" w:cs="Calibri"/>
          <w:sz w:val="20"/>
          <w:szCs w:val="20"/>
          <w:shd w:val="clear" w:color="auto" w:fill="FFFFFF"/>
        </w:rPr>
        <w:t xml:space="preserve">2 – </w:t>
      </w:r>
      <w:r>
        <w:rPr>
          <w:rFonts w:ascii="Calibri" w:hAnsi="Calibri" w:cs="Calibri"/>
          <w:sz w:val="20"/>
          <w:szCs w:val="20"/>
          <w:shd w:val="clear" w:color="auto" w:fill="FFFFFF"/>
        </w:rPr>
        <w:t>Use the CHPA_PTA Uniform Swap Shop.</w:t>
      </w:r>
    </w:p>
    <w:p w14:paraId="63174653" w14:textId="2AEDE8E7" w:rsidR="00237CA1" w:rsidRPr="00C2055A" w:rsidRDefault="00AF33C5" w:rsidP="001D7739">
      <w:pPr>
        <w:ind w:left="-851" w:right="-1039"/>
        <w:rPr>
          <w:rFonts w:ascii="Calibri" w:hAnsi="Calibri" w:cs="Calibri"/>
          <w:sz w:val="20"/>
          <w:szCs w:val="20"/>
        </w:rPr>
      </w:pPr>
      <w:r>
        <w:rPr>
          <w:rFonts w:ascii="Calibri" w:hAnsi="Calibri" w:cs="Calibri"/>
          <w:sz w:val="20"/>
          <w:szCs w:val="20"/>
        </w:rPr>
        <w:t xml:space="preserve">                                                                                                                                                                                                                                        </w:t>
      </w:r>
      <w:r w:rsidR="00593283" w:rsidRPr="00C2055A">
        <w:rPr>
          <w:rFonts w:ascii="Calibri" w:hAnsi="Calibri" w:cs="Calibri"/>
          <w:sz w:val="20"/>
          <w:szCs w:val="20"/>
        </w:rPr>
        <w:t>Thank you for your support in this matter.</w:t>
      </w:r>
    </w:p>
    <w:p w14:paraId="5DB215BB" w14:textId="77777777" w:rsidR="00237CA1" w:rsidRPr="00C2055A" w:rsidRDefault="00237CA1" w:rsidP="00AF33C5">
      <w:pPr>
        <w:spacing w:after="0" w:line="240" w:lineRule="auto"/>
        <w:ind w:left="-851" w:right="-1039"/>
        <w:rPr>
          <w:rFonts w:ascii="Calibri" w:hAnsi="Calibri" w:cs="Calibri"/>
          <w:sz w:val="20"/>
          <w:szCs w:val="20"/>
        </w:rPr>
      </w:pPr>
      <w:r w:rsidRPr="00C2055A">
        <w:rPr>
          <w:rFonts w:ascii="Calibri" w:hAnsi="Calibri" w:cs="Calibri"/>
          <w:sz w:val="20"/>
          <w:szCs w:val="20"/>
        </w:rPr>
        <w:t>Regards</w:t>
      </w:r>
    </w:p>
    <w:p w14:paraId="13F88E0A" w14:textId="35A781C3" w:rsidR="00237CA1" w:rsidRPr="00C2055A" w:rsidRDefault="00237CA1" w:rsidP="00AF33C5">
      <w:pPr>
        <w:spacing w:after="0" w:line="240" w:lineRule="auto"/>
        <w:ind w:left="-851" w:right="-1039"/>
        <w:rPr>
          <w:rFonts w:ascii="Calibri" w:hAnsi="Calibri" w:cs="Calibri"/>
          <w:sz w:val="20"/>
          <w:szCs w:val="20"/>
        </w:rPr>
      </w:pPr>
      <w:r w:rsidRPr="00C2055A">
        <w:rPr>
          <w:rFonts w:ascii="Calibri" w:eastAsia="Times New Roman" w:hAnsi="Calibri" w:cs="Calibri"/>
          <w:color w:val="000000"/>
          <w:sz w:val="20"/>
          <w:szCs w:val="20"/>
          <w:lang w:eastAsia="en-GB"/>
        </w:rPr>
        <w:drawing>
          <wp:inline distT="0" distB="0" distL="0" distR="0" wp14:anchorId="45155030" wp14:editId="6E1D3D96">
            <wp:extent cx="1127156" cy="572118"/>
            <wp:effectExtent l="0" t="0" r="0" b="0"/>
            <wp:docPr id="1873761182" name="Picture 9" descr="A signature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3761182" name="Picture 9" descr="A signature on a white background&#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l="10374" t="19099" r="13802" b="9785"/>
                    <a:stretch>
                      <a:fillRect/>
                    </a:stretch>
                  </pic:blipFill>
                  <pic:spPr bwMode="auto">
                    <a:xfrm>
                      <a:off x="0" y="0"/>
                      <a:ext cx="1150241" cy="583836"/>
                    </a:xfrm>
                    <a:prstGeom prst="rect">
                      <a:avLst/>
                    </a:prstGeom>
                    <a:noFill/>
                    <a:ln>
                      <a:noFill/>
                    </a:ln>
                  </pic:spPr>
                </pic:pic>
              </a:graphicData>
            </a:graphic>
          </wp:inline>
        </w:drawing>
      </w:r>
    </w:p>
    <w:p w14:paraId="0F099AB5" w14:textId="77777777" w:rsidR="00AF33C5" w:rsidRDefault="00237CA1" w:rsidP="00AF33C5">
      <w:pPr>
        <w:spacing w:after="0" w:line="240" w:lineRule="auto"/>
        <w:ind w:left="-851" w:right="-1039"/>
        <w:rPr>
          <w:rFonts w:ascii="Calibri" w:hAnsi="Calibri" w:cs="Calibri"/>
          <w:sz w:val="20"/>
          <w:szCs w:val="20"/>
        </w:rPr>
      </w:pPr>
      <w:r w:rsidRPr="00C2055A">
        <w:rPr>
          <w:rFonts w:ascii="Calibri" w:hAnsi="Calibri" w:cs="Calibri"/>
          <w:sz w:val="20"/>
          <w:szCs w:val="20"/>
        </w:rPr>
        <w:t>Mr P M Burgess</w:t>
      </w:r>
    </w:p>
    <w:p w14:paraId="6BD5C9CD" w14:textId="54384DB2" w:rsidR="00237CA1" w:rsidRPr="00C2055A" w:rsidRDefault="00AF33C5" w:rsidP="00AF33C5">
      <w:pPr>
        <w:spacing w:after="0" w:line="240" w:lineRule="auto"/>
        <w:ind w:left="-851" w:right="-1039"/>
        <w:rPr>
          <w:rFonts w:ascii="Calibri" w:hAnsi="Calibri" w:cs="Calibri"/>
          <w:sz w:val="20"/>
          <w:szCs w:val="20"/>
        </w:rPr>
      </w:pPr>
      <w:r>
        <w:rPr>
          <w:rFonts w:ascii="Calibri" w:hAnsi="Calibri" w:cs="Calibri"/>
          <w:sz w:val="20"/>
          <w:szCs w:val="20"/>
        </w:rPr>
        <w:t xml:space="preserve"> Headteacher</w:t>
      </w:r>
    </w:p>
    <w:sectPr w:rsidR="00237CA1" w:rsidRPr="00C2055A" w:rsidSect="00AF33C5">
      <w:headerReference w:type="default" r:id="rId14"/>
      <w:footerReference w:type="default" r:id="rId15"/>
      <w:headerReference w:type="first" r:id="rId16"/>
      <w:footerReference w:type="first" r:id="rId17"/>
      <w:pgSz w:w="11906" w:h="16838" w:code="9"/>
      <w:pgMar w:top="720" w:right="1440" w:bottom="1702" w:left="1440" w:header="680" w:footer="123"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45B484" w14:textId="77777777" w:rsidR="00BE7534" w:rsidRPr="00F63217" w:rsidRDefault="00BE7534">
      <w:pPr>
        <w:spacing w:after="0" w:line="240" w:lineRule="auto"/>
      </w:pPr>
      <w:r w:rsidRPr="00F63217">
        <w:separator/>
      </w:r>
    </w:p>
    <w:p w14:paraId="1D2B1A2D" w14:textId="77777777" w:rsidR="00BE7534" w:rsidRPr="00F63217" w:rsidRDefault="00BE7534"/>
  </w:endnote>
  <w:endnote w:type="continuationSeparator" w:id="0">
    <w:p w14:paraId="74287A85" w14:textId="77777777" w:rsidR="00BE7534" w:rsidRPr="00F63217" w:rsidRDefault="00BE7534">
      <w:pPr>
        <w:spacing w:after="0" w:line="240" w:lineRule="auto"/>
      </w:pPr>
      <w:r w:rsidRPr="00F63217">
        <w:continuationSeparator/>
      </w:r>
    </w:p>
    <w:p w14:paraId="4FF127B8" w14:textId="77777777" w:rsidR="00BE7534" w:rsidRPr="00F63217" w:rsidRDefault="00BE753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C63727" w14:textId="566605FB" w:rsidR="00264D1E" w:rsidRPr="00F63217" w:rsidRDefault="00D246FE" w:rsidP="00264D1E">
    <w:pPr>
      <w:pStyle w:val="ContactInfo"/>
      <w:jc w:val="center"/>
      <w:rPr>
        <w:rStyle w:val="oypena"/>
        <w:rFonts w:ascii="Calibri" w:hAnsi="Calibri" w:cs="Calibri"/>
        <w:sz w:val="18"/>
      </w:rPr>
    </w:pPr>
    <w:r w:rsidRPr="00F63217">
      <w:rPr>
        <w:rFonts w:ascii="Calibri" w:hAnsi="Calibri" w:cs="Calibri"/>
        <w:sz w:val="18"/>
      </w:rPr>
      <w:t>Charnock Hall Primary</w:t>
    </w:r>
    <w:r w:rsidR="004E2539" w:rsidRPr="00F63217">
      <w:rPr>
        <w:rStyle w:val="oypena"/>
        <w:rFonts w:ascii="Calibri" w:hAnsi="Calibri" w:cs="Calibri"/>
        <w:sz w:val="18"/>
      </w:rPr>
      <w:t xml:space="preserve"> Academy is part of the L.E.A.D. Academy Trust. </w:t>
    </w:r>
  </w:p>
  <w:p w14:paraId="753EB9BE" w14:textId="77777777" w:rsidR="004E2539" w:rsidRPr="00F63217" w:rsidRDefault="004E2539" w:rsidP="00264D1E">
    <w:pPr>
      <w:pStyle w:val="ContactInfo"/>
      <w:jc w:val="center"/>
      <w:rPr>
        <w:rFonts w:ascii="Calibri" w:hAnsi="Calibri" w:cs="Calibri"/>
        <w:sz w:val="18"/>
      </w:rPr>
    </w:pPr>
    <w:r w:rsidRPr="00F63217">
      <w:rPr>
        <w:rStyle w:val="oypena"/>
        <w:rFonts w:ascii="Calibri" w:hAnsi="Calibri" w:cs="Calibri"/>
        <w:sz w:val="18"/>
      </w:rPr>
      <w:t>Registered office 5a The Ropewalk, Nottingham NG1 5DU.</w:t>
    </w:r>
    <w:r w:rsidR="00264D1E" w:rsidRPr="00F63217">
      <w:rPr>
        <w:rStyle w:val="oypena"/>
        <w:rFonts w:ascii="Calibri" w:hAnsi="Calibri" w:cs="Calibri"/>
        <w:sz w:val="18"/>
      </w:rPr>
      <w:t xml:space="preserve"> </w:t>
    </w:r>
    <w:r w:rsidRPr="00F63217">
      <w:rPr>
        <w:rStyle w:val="oypena"/>
        <w:rFonts w:ascii="Calibri" w:hAnsi="Calibri" w:cs="Calibri"/>
        <w:sz w:val="18"/>
      </w:rPr>
      <w:t>Company registration number 08296921.</w:t>
    </w:r>
  </w:p>
  <w:p w14:paraId="0268A16B" w14:textId="77777777" w:rsidR="00E5646A" w:rsidRPr="00F63217" w:rsidRDefault="004E2539" w:rsidP="004E2539">
    <w:pPr>
      <w:pStyle w:val="Footer"/>
      <w:rPr>
        <w:rFonts w:ascii="Calibri" w:hAnsi="Calibri" w:cs="Calibri"/>
        <w:sz w:val="16"/>
        <w:szCs w:val="16"/>
      </w:rPr>
    </w:pPr>
    <w:r w:rsidRPr="00F63217">
      <w:rPr>
        <w:rFonts w:ascii="Calibri" w:hAnsi="Calibri" w:cs="Calibri"/>
        <w:color w:val="auto"/>
        <w:sz w:val="16"/>
        <w:szCs w:val="16"/>
      </w:rPr>
      <w:ptab w:relativeTo="margin" w:alignment="left" w:leader="none"/>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265065" w14:textId="77777777" w:rsidR="00752FC4" w:rsidRPr="00F63217" w:rsidRDefault="00752FC4" w:rsidP="00752FC4">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6DD55D" w14:textId="77777777" w:rsidR="00BE7534" w:rsidRPr="00F63217" w:rsidRDefault="00BE7534">
      <w:pPr>
        <w:spacing w:after="0" w:line="240" w:lineRule="auto"/>
      </w:pPr>
      <w:r w:rsidRPr="00F63217">
        <w:separator/>
      </w:r>
    </w:p>
    <w:p w14:paraId="019F2755" w14:textId="77777777" w:rsidR="00BE7534" w:rsidRPr="00F63217" w:rsidRDefault="00BE7534"/>
  </w:footnote>
  <w:footnote w:type="continuationSeparator" w:id="0">
    <w:p w14:paraId="178AF150" w14:textId="77777777" w:rsidR="00BE7534" w:rsidRPr="00F63217" w:rsidRDefault="00BE7534">
      <w:pPr>
        <w:spacing w:after="0" w:line="240" w:lineRule="auto"/>
      </w:pPr>
      <w:r w:rsidRPr="00F63217">
        <w:continuationSeparator/>
      </w:r>
    </w:p>
    <w:p w14:paraId="48585344" w14:textId="77777777" w:rsidR="00BE7534" w:rsidRPr="00F63217" w:rsidRDefault="00BE753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06AFA8" w14:textId="2E8022E4" w:rsidR="00D246FE" w:rsidRPr="00F63217" w:rsidRDefault="001D7739" w:rsidP="001D7739">
    <w:pPr>
      <w:pStyle w:val="ContactInfo"/>
      <w:tabs>
        <w:tab w:val="left" w:pos="1775"/>
        <w:tab w:val="right" w:pos="9026"/>
      </w:tabs>
      <w:jc w:val="left"/>
      <w:rPr>
        <w:rFonts w:ascii="Calibri" w:hAnsi="Calibri" w:cs="Calibri"/>
      </w:rPr>
    </w:pPr>
    <w:r>
      <w:rPr>
        <w:rStyle w:val="oypena"/>
        <w:rFonts w:ascii="Calibri" w:hAnsi="Calibri" w:cs="Calibri"/>
        <w:color w:val="000000"/>
      </w:rPr>
      <w:tab/>
    </w:r>
    <w:r w:rsidRPr="00C2055A">
      <w:rPr>
        <w:rFonts w:ascii="Calibri" w:hAnsi="Calibri" w:cs="Calibri"/>
        <w:szCs w:val="20"/>
      </w:rPr>
      <w:drawing>
        <wp:anchor distT="0" distB="0" distL="114300" distR="114300" simplePos="0" relativeHeight="251666432" behindDoc="0" locked="0" layoutInCell="1" allowOverlap="1" wp14:anchorId="04C75947" wp14:editId="51590129">
          <wp:simplePos x="0" y="0"/>
          <wp:positionH relativeFrom="margin">
            <wp:posOffset>0</wp:posOffset>
          </wp:positionH>
          <wp:positionV relativeFrom="paragraph">
            <wp:posOffset>-635</wp:posOffset>
          </wp:positionV>
          <wp:extent cx="2286000" cy="666750"/>
          <wp:effectExtent l="0" t="0" r="0" b="0"/>
          <wp:wrapNone/>
          <wp:docPr id="388623502" name="Picture 388623502" descr="Close-up of a business c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744454" name="Picture 69744454" descr="Close-up of a business card&#10;&#10;Description automatically generated"/>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4213" t="7980" r="55876" b="65835"/>
                  <a:stretch/>
                </pic:blipFill>
                <pic:spPr bwMode="auto">
                  <a:xfrm>
                    <a:off x="0" y="0"/>
                    <a:ext cx="2286000" cy="6667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Style w:val="oypena"/>
        <w:rFonts w:ascii="Calibri" w:hAnsi="Calibri" w:cs="Calibri"/>
        <w:color w:val="000000"/>
      </w:rPr>
      <w:tab/>
    </w:r>
    <w:r w:rsidR="00D246FE" w:rsidRPr="00F63217">
      <w:rPr>
        <w:rStyle w:val="oypena"/>
        <w:rFonts w:ascii="Calibri" w:hAnsi="Calibri" w:cs="Calibri"/>
        <w:color w:val="000000"/>
      </w:rPr>
      <w:t>Headteacher: Mr P M Burgess</w:t>
    </w:r>
  </w:p>
  <w:p w14:paraId="498D6C50" w14:textId="77777777" w:rsidR="00D246FE" w:rsidRPr="00F63217" w:rsidRDefault="00D246FE" w:rsidP="00D246FE">
    <w:pPr>
      <w:pStyle w:val="ContactInfo"/>
      <w:rPr>
        <w:rFonts w:ascii="Calibri" w:hAnsi="Calibri" w:cs="Calibri"/>
      </w:rPr>
    </w:pPr>
    <w:r w:rsidRPr="00F63217">
      <w:rPr>
        <w:rStyle w:val="oypena"/>
        <w:rFonts w:ascii="Calibri" w:hAnsi="Calibri" w:cs="Calibri"/>
        <w:color w:val="000000"/>
      </w:rPr>
      <w:t>Carter Hall Road, Sheffield, S12 3HS</w:t>
    </w:r>
  </w:p>
  <w:p w14:paraId="51812050" w14:textId="77777777" w:rsidR="00D246FE" w:rsidRPr="00F63217" w:rsidRDefault="00D246FE" w:rsidP="00D246FE">
    <w:pPr>
      <w:pStyle w:val="ContactInfo"/>
      <w:rPr>
        <w:rFonts w:ascii="Calibri" w:hAnsi="Calibri" w:cs="Calibri"/>
      </w:rPr>
    </w:pPr>
    <w:r w:rsidRPr="00F63217">
      <w:rPr>
        <w:rStyle w:val="oypena"/>
        <w:rFonts w:ascii="Calibri" w:hAnsi="Calibri" w:cs="Calibri"/>
        <w:color w:val="000000"/>
      </w:rPr>
      <w:t>Telephone: 0114 239 6083</w:t>
    </w:r>
  </w:p>
  <w:p w14:paraId="61C18270" w14:textId="77777777" w:rsidR="00D246FE" w:rsidRPr="00F63217" w:rsidRDefault="00D246FE" w:rsidP="00D246FE">
    <w:pPr>
      <w:pStyle w:val="ContactInfo"/>
      <w:rPr>
        <w:rFonts w:ascii="Calibri" w:hAnsi="Calibri" w:cs="Calibri"/>
      </w:rPr>
    </w:pPr>
    <w:r w:rsidRPr="00F63217">
      <w:rPr>
        <w:rStyle w:val="oypena"/>
        <w:rFonts w:ascii="Calibri" w:hAnsi="Calibri" w:cs="Calibri"/>
        <w:color w:val="000000"/>
      </w:rPr>
      <w:t>enquiries@charnockhallacademy.co.uk</w:t>
    </w:r>
  </w:p>
  <w:p w14:paraId="57B5F9AC" w14:textId="77777777" w:rsidR="00D246FE" w:rsidRPr="00F63217" w:rsidRDefault="00D246FE" w:rsidP="00D246FE">
    <w:pPr>
      <w:pStyle w:val="ContactInfo"/>
      <w:rPr>
        <w:rFonts w:ascii="Calibri" w:hAnsi="Calibri" w:cs="Calibri"/>
      </w:rPr>
    </w:pPr>
    <w:r w:rsidRPr="00F63217">
      <w:rPr>
        <w:rStyle w:val="oypena"/>
        <w:rFonts w:ascii="Calibri" w:hAnsi="Calibri" w:cs="Calibri"/>
        <w:color w:val="000000"/>
      </w:rPr>
      <w:t>www.charnockhallacademy.co.uk</w:t>
    </w:r>
  </w:p>
  <w:p w14:paraId="5D67F933" w14:textId="3B7F1D73" w:rsidR="009E01DC" w:rsidRPr="00F63217" w:rsidRDefault="009E01DC" w:rsidP="000552E1">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E36F1C" w14:textId="77777777" w:rsidR="009468D3" w:rsidRPr="00F63217" w:rsidRDefault="00CB0809">
    <w:pPr>
      <w:pStyle w:val="Header"/>
    </w:pPr>
    <w:r w:rsidRPr="00F63217">
      <w:rPr>
        <w:lang w:bidi="en-GB"/>
      </w:rPr>
      <mc:AlternateContent>
        <mc:Choice Requires="wpg">
          <w:drawing>
            <wp:anchor distT="0" distB="0" distL="114300" distR="114300" simplePos="0" relativeHeight="251664384" behindDoc="0" locked="0" layoutInCell="1" allowOverlap="1" wp14:anchorId="2E446694" wp14:editId="112005CC">
              <wp:simplePos x="0" y="0"/>
              <wp:positionH relativeFrom="page">
                <wp:align>center</wp:align>
              </wp:positionH>
              <wp:positionV relativeFrom="page">
                <wp:align>center</wp:align>
              </wp:positionV>
              <wp:extent cx="7782130" cy="10065662"/>
              <wp:effectExtent l="0" t="0" r="0" b="0"/>
              <wp:wrapNone/>
              <wp:docPr id="1" name="Group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782130" cy="10065662"/>
                        <a:chOff x="0" y="0"/>
                        <a:chExt cx="7782130" cy="10065662"/>
                      </a:xfrm>
                    </wpg:grpSpPr>
                    <wps:wsp>
                      <wps:cNvPr id="25" name="Freeform 6">
                        <a:extLst>
                          <a:ext uri="{FF2B5EF4-FFF2-40B4-BE49-F238E27FC236}">
                            <a16:creationId xmlns:a16="http://schemas.microsoft.com/office/drawing/2014/main" id="{E2A30194-531F-40AF-B3D6-C43C37C2FAEE}"/>
                          </a:ext>
                        </a:extLst>
                      </wps:cNvPr>
                      <wps:cNvSpPr>
                        <a:spLocks/>
                      </wps:cNvSpPr>
                      <wps:spPr bwMode="auto">
                        <a:xfrm>
                          <a:off x="0" y="0"/>
                          <a:ext cx="7772400" cy="3720166"/>
                        </a:xfrm>
                        <a:custGeom>
                          <a:avLst/>
                          <a:gdLst>
                            <a:gd name="T0" fmla="*/ 0 w 872"/>
                            <a:gd name="T1" fmla="*/ 0 h 453"/>
                            <a:gd name="T2" fmla="*/ 0 w 872"/>
                            <a:gd name="T3" fmla="*/ 453 h 453"/>
                            <a:gd name="T4" fmla="*/ 87 w 872"/>
                            <a:gd name="T5" fmla="*/ 310 h 453"/>
                            <a:gd name="T6" fmla="*/ 108 w 872"/>
                            <a:gd name="T7" fmla="*/ 284 h 453"/>
                            <a:gd name="T8" fmla="*/ 133 w 872"/>
                            <a:gd name="T9" fmla="*/ 258 h 453"/>
                            <a:gd name="T10" fmla="*/ 581 w 872"/>
                            <a:gd name="T11" fmla="*/ 72 h 453"/>
                            <a:gd name="T12" fmla="*/ 872 w 872"/>
                            <a:gd name="T13" fmla="*/ 72 h 453"/>
                            <a:gd name="T14" fmla="*/ 872 w 872"/>
                            <a:gd name="T15" fmla="*/ 0 h 453"/>
                            <a:gd name="T16" fmla="*/ 0 w 872"/>
                            <a:gd name="T17" fmla="*/ 0 h 4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872" h="453">
                              <a:moveTo>
                                <a:pt x="0" y="0"/>
                              </a:moveTo>
                              <a:cubicBezTo>
                                <a:pt x="0" y="453"/>
                                <a:pt x="0" y="453"/>
                                <a:pt x="0" y="453"/>
                              </a:cubicBezTo>
                              <a:cubicBezTo>
                                <a:pt x="23" y="401"/>
                                <a:pt x="52" y="353"/>
                                <a:pt x="87" y="310"/>
                              </a:cubicBezTo>
                              <a:cubicBezTo>
                                <a:pt x="94" y="301"/>
                                <a:pt x="101" y="293"/>
                                <a:pt x="108" y="284"/>
                              </a:cubicBezTo>
                              <a:cubicBezTo>
                                <a:pt x="116" y="275"/>
                                <a:pt x="125" y="266"/>
                                <a:pt x="133" y="258"/>
                              </a:cubicBezTo>
                              <a:cubicBezTo>
                                <a:pt x="248" y="143"/>
                                <a:pt x="406" y="72"/>
                                <a:pt x="581" y="72"/>
                              </a:cubicBezTo>
                              <a:cubicBezTo>
                                <a:pt x="872" y="72"/>
                                <a:pt x="872" y="72"/>
                                <a:pt x="872" y="72"/>
                              </a:cubicBezTo>
                              <a:cubicBezTo>
                                <a:pt x="872" y="0"/>
                                <a:pt x="872" y="0"/>
                                <a:pt x="872" y="0"/>
                              </a:cubicBezTo>
                              <a:lnTo>
                                <a:pt x="0" y="0"/>
                              </a:lnTo>
                              <a:close/>
                            </a:path>
                          </a:pathLst>
                        </a:custGeom>
                        <a:solidFill>
                          <a:schemeClr val="accent2"/>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22" name="Freeform: Shape 21">
                        <a:extLst>
                          <a:ext uri="{FF2B5EF4-FFF2-40B4-BE49-F238E27FC236}">
                            <a16:creationId xmlns:a16="http://schemas.microsoft.com/office/drawing/2014/main" id="{DEAA1C26-A75A-44F2-AF8D-55EE31068248}"/>
                          </a:ext>
                        </a:extLst>
                      </wps:cNvPr>
                      <wps:cNvSpPr>
                        <a:spLocks/>
                      </wps:cNvSpPr>
                      <wps:spPr bwMode="auto">
                        <a:xfrm rot="10800000" flipH="1">
                          <a:off x="0" y="438150"/>
                          <a:ext cx="1738276" cy="1896280"/>
                        </a:xfrm>
                        <a:custGeom>
                          <a:avLst/>
                          <a:gdLst>
                            <a:gd name="connsiteX0" fmla="*/ 1628881 w 1738276"/>
                            <a:gd name="connsiteY0" fmla="*/ 1895780 h 1896280"/>
                            <a:gd name="connsiteX1" fmla="*/ 1700732 w 1738276"/>
                            <a:gd name="connsiteY1" fmla="*/ 1696892 h 1896280"/>
                            <a:gd name="connsiteX2" fmla="*/ 13603 w 1738276"/>
                            <a:gd name="connsiteY2" fmla="*/ 13572 h 1896280"/>
                            <a:gd name="connsiteX3" fmla="*/ 0 w 1738276"/>
                            <a:gd name="connsiteY3" fmla="*/ 0 h 1896280"/>
                            <a:gd name="connsiteX4" fmla="*/ 0 w 1738276"/>
                            <a:gd name="connsiteY4" fmla="*/ 329116 h 1896280"/>
                            <a:gd name="connsiteX5" fmla="*/ 19162 w 1738276"/>
                            <a:gd name="connsiteY5" fmla="*/ 353290 h 1896280"/>
                            <a:gd name="connsiteX6" fmla="*/ 1506705 w 1738276"/>
                            <a:gd name="connsiteY6" fmla="*/ 1831895 h 1896280"/>
                            <a:gd name="connsiteX7" fmla="*/ 1539043 w 1738276"/>
                            <a:gd name="connsiteY7" fmla="*/ 1864038 h 1896280"/>
                            <a:gd name="connsiteX8" fmla="*/ 1628881 w 1738276"/>
                            <a:gd name="connsiteY8" fmla="*/ 1895780 h 189628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1738276" h="1896280">
                              <a:moveTo>
                                <a:pt x="1628881" y="1895780"/>
                              </a:moveTo>
                              <a:cubicBezTo>
                                <a:pt x="1716497" y="1887343"/>
                                <a:pt x="1783194" y="1774036"/>
                                <a:pt x="1700732" y="1696892"/>
                              </a:cubicBezTo>
                              <a:cubicBezTo>
                                <a:pt x="415301" y="414363"/>
                                <a:pt x="93943" y="93731"/>
                                <a:pt x="13603" y="13572"/>
                              </a:cubicBezTo>
                              <a:lnTo>
                                <a:pt x="0" y="0"/>
                              </a:lnTo>
                              <a:lnTo>
                                <a:pt x="0" y="329116"/>
                              </a:lnTo>
                              <a:lnTo>
                                <a:pt x="19162" y="353290"/>
                              </a:lnTo>
                              <a:cubicBezTo>
                                <a:pt x="1506705" y="1831895"/>
                                <a:pt x="1506705" y="1831895"/>
                                <a:pt x="1506705" y="1831895"/>
                              </a:cubicBezTo>
                              <a:cubicBezTo>
                                <a:pt x="1519640" y="1844752"/>
                                <a:pt x="1526108" y="1857610"/>
                                <a:pt x="1539043" y="1864038"/>
                              </a:cubicBezTo>
                              <a:cubicBezTo>
                                <a:pt x="1568147" y="1889753"/>
                                <a:pt x="1599676" y="1898593"/>
                                <a:pt x="1628881" y="1895780"/>
                              </a:cubicBezTo>
                              <a:close/>
                            </a:path>
                          </a:pathLst>
                        </a:custGeom>
                        <a:solidFill>
                          <a:schemeClr val="accent5"/>
                        </a:solidFill>
                        <a:ln>
                          <a:noFill/>
                        </a:ln>
                      </wps:spPr>
                      <wps:bodyPr vert="horz" wrap="square" lIns="91440" tIns="45720" rIns="91440" bIns="45720" numCol="1" anchor="t" anchorCtr="0" compatLnSpc="1">
                        <a:prstTxWarp prst="textNoShape">
                          <a:avLst/>
                        </a:prstTxWarp>
                        <a:noAutofit/>
                      </wps:bodyPr>
                    </wps:wsp>
                    <wps:wsp>
                      <wps:cNvPr id="24" name="Freeform: Shape 23">
                        <a:extLst>
                          <a:ext uri="{FF2B5EF4-FFF2-40B4-BE49-F238E27FC236}">
                            <a16:creationId xmlns:a16="http://schemas.microsoft.com/office/drawing/2014/main" id="{B3DDBD76-40DF-4C6F-8415-E33249958520}"/>
                          </a:ext>
                        </a:extLst>
                      </wps:cNvPr>
                      <wps:cNvSpPr>
                        <a:spLocks/>
                      </wps:cNvSpPr>
                      <wps:spPr bwMode="auto">
                        <a:xfrm rot="10800000" flipH="1">
                          <a:off x="0" y="57150"/>
                          <a:ext cx="2462115" cy="2685160"/>
                        </a:xfrm>
                        <a:custGeom>
                          <a:avLst/>
                          <a:gdLst>
                            <a:gd name="connsiteX0" fmla="*/ 2307676 w 2462115"/>
                            <a:gd name="connsiteY0" fmla="*/ 2684454 h 2685160"/>
                            <a:gd name="connsiteX1" fmla="*/ 2409112 w 2462115"/>
                            <a:gd name="connsiteY1" fmla="*/ 2403672 h 2685160"/>
                            <a:gd name="connsiteX2" fmla="*/ 5438 w 2462115"/>
                            <a:gd name="connsiteY2" fmla="*/ 5426 h 2685160"/>
                            <a:gd name="connsiteX3" fmla="*/ 0 w 2462115"/>
                            <a:gd name="connsiteY3" fmla="*/ 0 h 2685160"/>
                            <a:gd name="connsiteX4" fmla="*/ 0 w 2462115"/>
                            <a:gd name="connsiteY4" fmla="*/ 454256 h 2685160"/>
                            <a:gd name="connsiteX5" fmla="*/ 5467 w 2462115"/>
                            <a:gd name="connsiteY5" fmla="*/ 469395 h 2685160"/>
                            <a:gd name="connsiteX6" fmla="*/ 35142 w 2462115"/>
                            <a:gd name="connsiteY6" fmla="*/ 506832 h 2685160"/>
                            <a:gd name="connsiteX7" fmla="*/ 2135192 w 2462115"/>
                            <a:gd name="connsiteY7" fmla="*/ 2594263 h 2685160"/>
                            <a:gd name="connsiteX8" fmla="*/ 2180846 w 2462115"/>
                            <a:gd name="connsiteY8" fmla="*/ 2639642 h 2685160"/>
                            <a:gd name="connsiteX9" fmla="*/ 2307676 w 2462115"/>
                            <a:gd name="connsiteY9" fmla="*/ 2684454 h 268516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Lst>
                          <a:rect l="l" t="t" r="r" b="b"/>
                          <a:pathLst>
                            <a:path w="2462115" h="2685160">
                              <a:moveTo>
                                <a:pt x="2307676" y="2684454"/>
                              </a:moveTo>
                              <a:cubicBezTo>
                                <a:pt x="2431368" y="2672542"/>
                                <a:pt x="2525528" y="2512581"/>
                                <a:pt x="2409112" y="2403672"/>
                              </a:cubicBezTo>
                              <a:cubicBezTo>
                                <a:pt x="443168" y="442167"/>
                                <a:pt x="74554" y="74385"/>
                                <a:pt x="5438" y="5426"/>
                              </a:cubicBezTo>
                              <a:lnTo>
                                <a:pt x="0" y="0"/>
                              </a:lnTo>
                              <a:lnTo>
                                <a:pt x="0" y="454256"/>
                              </a:lnTo>
                              <a:lnTo>
                                <a:pt x="5467" y="469395"/>
                              </a:lnTo>
                              <a:cubicBezTo>
                                <a:pt x="12315" y="484143"/>
                                <a:pt x="21446" y="497756"/>
                                <a:pt x="35142" y="506832"/>
                              </a:cubicBezTo>
                              <a:cubicBezTo>
                                <a:pt x="2135192" y="2594263"/>
                                <a:pt x="2135192" y="2594263"/>
                                <a:pt x="2135192" y="2594263"/>
                              </a:cubicBezTo>
                              <a:cubicBezTo>
                                <a:pt x="2153454" y="2612415"/>
                                <a:pt x="2162584" y="2630566"/>
                                <a:pt x="2180846" y="2639642"/>
                              </a:cubicBezTo>
                              <a:cubicBezTo>
                                <a:pt x="2221934" y="2675946"/>
                                <a:pt x="2266446" y="2688425"/>
                                <a:pt x="2307676" y="2684454"/>
                              </a:cubicBezTo>
                              <a:close/>
                            </a:path>
                          </a:pathLst>
                        </a:custGeom>
                        <a:solidFill>
                          <a:schemeClr val="accent3"/>
                        </a:solidFill>
                        <a:ln>
                          <a:noFill/>
                        </a:ln>
                      </wps:spPr>
                      <wps:bodyPr vert="horz" wrap="square" lIns="91440" tIns="45720" rIns="91440" bIns="45720" numCol="1" anchor="t" anchorCtr="0" compatLnSpc="1">
                        <a:prstTxWarp prst="textNoShape">
                          <a:avLst/>
                        </a:prstTxWarp>
                        <a:noAutofit/>
                      </wps:bodyPr>
                    </wps:wsp>
                    <wps:wsp>
                      <wps:cNvPr id="32" name="Freeform: Shape 31">
                        <a:extLst>
                          <a:ext uri="{FF2B5EF4-FFF2-40B4-BE49-F238E27FC236}">
                            <a16:creationId xmlns:a16="http://schemas.microsoft.com/office/drawing/2014/main" id="{85934EAF-C090-4ECE-BA30-C286CF13EC96}"/>
                          </a:ext>
                        </a:extLst>
                      </wps:cNvPr>
                      <wps:cNvSpPr>
                        <a:spLocks/>
                      </wps:cNvSpPr>
                      <wps:spPr bwMode="auto">
                        <a:xfrm>
                          <a:off x="6705600" y="9115425"/>
                          <a:ext cx="1070039" cy="950237"/>
                        </a:xfrm>
                        <a:custGeom>
                          <a:avLst/>
                          <a:gdLst>
                            <a:gd name="connsiteX0" fmla="*/ 1070039 w 1070039"/>
                            <a:gd name="connsiteY0" fmla="*/ 0 h 950237"/>
                            <a:gd name="connsiteX1" fmla="*/ 1070039 w 1070039"/>
                            <a:gd name="connsiteY1" fmla="*/ 950237 h 950237"/>
                            <a:gd name="connsiteX2" fmla="*/ 0 w 1070039"/>
                            <a:gd name="connsiteY2" fmla="*/ 950237 h 950237"/>
                          </a:gdLst>
                          <a:ahLst/>
                          <a:cxnLst>
                            <a:cxn ang="0">
                              <a:pos x="connsiteX0" y="connsiteY0"/>
                            </a:cxn>
                            <a:cxn ang="0">
                              <a:pos x="connsiteX1" y="connsiteY1"/>
                            </a:cxn>
                            <a:cxn ang="0">
                              <a:pos x="connsiteX2" y="connsiteY2"/>
                            </a:cxn>
                          </a:cxnLst>
                          <a:rect l="l" t="t" r="r" b="b"/>
                          <a:pathLst>
                            <a:path w="1070039" h="950237">
                              <a:moveTo>
                                <a:pt x="1070039" y="0"/>
                              </a:moveTo>
                              <a:lnTo>
                                <a:pt x="1070039" y="950237"/>
                              </a:lnTo>
                              <a:lnTo>
                                <a:pt x="0" y="950237"/>
                              </a:lnTo>
                              <a:close/>
                            </a:path>
                          </a:pathLst>
                        </a:custGeom>
                        <a:solidFill>
                          <a:schemeClr val="accent2"/>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a:noAutofit/>
                      </wps:bodyPr>
                    </wps:wsp>
                    <wps:wsp>
                      <wps:cNvPr id="31" name="Freeform: Shape 30">
                        <a:extLst>
                          <a:ext uri="{FF2B5EF4-FFF2-40B4-BE49-F238E27FC236}">
                            <a16:creationId xmlns:a16="http://schemas.microsoft.com/office/drawing/2014/main" id="{188829FE-D1A8-4A42-84D6-48674A0E873E}"/>
                          </a:ext>
                        </a:extLst>
                      </wps:cNvPr>
                      <wps:cNvSpPr>
                        <a:spLocks/>
                      </wps:cNvSpPr>
                      <wps:spPr bwMode="auto">
                        <a:xfrm>
                          <a:off x="5780564" y="8289428"/>
                          <a:ext cx="1991837" cy="1776225"/>
                        </a:xfrm>
                        <a:custGeom>
                          <a:avLst/>
                          <a:gdLst>
                            <a:gd name="connsiteX0" fmla="*/ 1991837 w 1991837"/>
                            <a:gd name="connsiteY0" fmla="*/ 0 h 1776225"/>
                            <a:gd name="connsiteX1" fmla="*/ 1991837 w 1991837"/>
                            <a:gd name="connsiteY1" fmla="*/ 238843 h 1776225"/>
                            <a:gd name="connsiteX2" fmla="*/ 1991837 w 1991837"/>
                            <a:gd name="connsiteY2" fmla="*/ 829191 h 1776225"/>
                            <a:gd name="connsiteX3" fmla="*/ 925407 w 1991837"/>
                            <a:gd name="connsiteY3" fmla="*/ 1776225 h 1776225"/>
                            <a:gd name="connsiteX4" fmla="*/ 0 w 1991837"/>
                            <a:gd name="connsiteY4" fmla="*/ 1776225 h 177622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991837" h="1776225">
                              <a:moveTo>
                                <a:pt x="1991837" y="0"/>
                              </a:moveTo>
                              <a:lnTo>
                                <a:pt x="1991837" y="238843"/>
                              </a:lnTo>
                              <a:lnTo>
                                <a:pt x="1991837" y="829191"/>
                              </a:lnTo>
                              <a:lnTo>
                                <a:pt x="925407" y="1776225"/>
                              </a:lnTo>
                              <a:lnTo>
                                <a:pt x="0" y="1776225"/>
                              </a:lnTo>
                              <a:close/>
                            </a:path>
                          </a:pathLst>
                        </a:custGeom>
                        <a:solidFill>
                          <a:schemeClr val="accent3"/>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a:noAutofit/>
                      </wps:bodyPr>
                    </wps:wsp>
                    <wps:wsp>
                      <wps:cNvPr id="61" name="Freeform 8">
                        <a:extLst>
                          <a:ext uri="{FF2B5EF4-FFF2-40B4-BE49-F238E27FC236}">
                            <a16:creationId xmlns:a16="http://schemas.microsoft.com/office/drawing/2014/main" id="{FE4965F3-DC46-457F-9EAA-C83DDE9CCAA7}"/>
                          </a:ext>
                        </a:extLst>
                      </wps:cNvPr>
                      <wps:cNvSpPr>
                        <a:spLocks/>
                      </wps:cNvSpPr>
                      <wps:spPr bwMode="auto">
                        <a:xfrm>
                          <a:off x="6096000" y="8277225"/>
                          <a:ext cx="1679514" cy="1644862"/>
                        </a:xfrm>
                        <a:custGeom>
                          <a:avLst/>
                          <a:gdLst>
                            <a:gd name="T0" fmla="*/ 11 w 194"/>
                            <a:gd name="T1" fmla="*/ 182 h 212"/>
                            <a:gd name="T2" fmla="*/ 193 w 194"/>
                            <a:gd name="T3" fmla="*/ 0 h 212"/>
                            <a:gd name="T4" fmla="*/ 194 w 194"/>
                            <a:gd name="T5" fmla="*/ 0 h 212"/>
                            <a:gd name="T6" fmla="*/ 194 w 194"/>
                            <a:gd name="T7" fmla="*/ 30 h 212"/>
                            <a:gd name="T8" fmla="*/ 194 w 194"/>
                            <a:gd name="T9" fmla="*/ 33 h 212"/>
                            <a:gd name="T10" fmla="*/ 190 w 194"/>
                            <a:gd name="T11" fmla="*/ 39 h 212"/>
                            <a:gd name="T12" fmla="*/ 32 w 194"/>
                            <a:gd name="T13" fmla="*/ 197 h 212"/>
                            <a:gd name="T14" fmla="*/ 28 w 194"/>
                            <a:gd name="T15" fmla="*/ 201 h 212"/>
                            <a:gd name="T16" fmla="*/ 11 w 194"/>
                            <a:gd name="T17" fmla="*/ 182 h 2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94" h="212">
                              <a:moveTo>
                                <a:pt x="11" y="182"/>
                              </a:moveTo>
                              <a:cubicBezTo>
                                <a:pt x="193" y="0"/>
                                <a:pt x="193" y="0"/>
                                <a:pt x="193" y="0"/>
                              </a:cubicBezTo>
                              <a:cubicBezTo>
                                <a:pt x="194" y="0"/>
                                <a:pt x="194" y="0"/>
                                <a:pt x="194" y="0"/>
                              </a:cubicBezTo>
                              <a:cubicBezTo>
                                <a:pt x="194" y="30"/>
                                <a:pt x="194" y="30"/>
                                <a:pt x="194" y="30"/>
                              </a:cubicBezTo>
                              <a:cubicBezTo>
                                <a:pt x="194" y="31"/>
                                <a:pt x="194" y="32"/>
                                <a:pt x="194" y="33"/>
                              </a:cubicBezTo>
                              <a:cubicBezTo>
                                <a:pt x="193" y="35"/>
                                <a:pt x="192" y="37"/>
                                <a:pt x="190" y="39"/>
                              </a:cubicBezTo>
                              <a:cubicBezTo>
                                <a:pt x="32" y="197"/>
                                <a:pt x="32" y="197"/>
                                <a:pt x="32" y="197"/>
                              </a:cubicBezTo>
                              <a:cubicBezTo>
                                <a:pt x="31" y="199"/>
                                <a:pt x="30" y="200"/>
                                <a:pt x="28" y="201"/>
                              </a:cubicBezTo>
                              <a:cubicBezTo>
                                <a:pt x="16" y="212"/>
                                <a:pt x="0" y="194"/>
                                <a:pt x="11" y="182"/>
                              </a:cubicBezTo>
                              <a:close/>
                            </a:path>
                          </a:pathLst>
                        </a:custGeom>
                        <a:solidFill>
                          <a:schemeClr val="accent4"/>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30" name="Freeform: Shape 29">
                        <a:extLst>
                          <a:ext uri="{FF2B5EF4-FFF2-40B4-BE49-F238E27FC236}">
                            <a16:creationId xmlns:a16="http://schemas.microsoft.com/office/drawing/2014/main" id="{B4B72E4A-CB21-4B94-A9B0-66F2CF596AB0}"/>
                          </a:ext>
                        </a:extLst>
                      </wps:cNvPr>
                      <wps:cNvSpPr>
                        <a:spLocks/>
                      </wps:cNvSpPr>
                      <wps:spPr bwMode="auto">
                        <a:xfrm>
                          <a:off x="5172075" y="7543800"/>
                          <a:ext cx="2605691" cy="2515287"/>
                        </a:xfrm>
                        <a:custGeom>
                          <a:avLst/>
                          <a:gdLst>
                            <a:gd name="connsiteX0" fmla="*/ 2591733 w 2605691"/>
                            <a:gd name="connsiteY0" fmla="*/ 0 h 2515287"/>
                            <a:gd name="connsiteX1" fmla="*/ 2605691 w 2605691"/>
                            <a:gd name="connsiteY1" fmla="*/ 0 h 2515287"/>
                            <a:gd name="connsiteX2" fmla="*/ 2605691 w 2605691"/>
                            <a:gd name="connsiteY2" fmla="*/ 373697 h 2515287"/>
                            <a:gd name="connsiteX3" fmla="*/ 2605691 w 2605691"/>
                            <a:gd name="connsiteY3" fmla="*/ 411067 h 2515287"/>
                            <a:gd name="connsiteX4" fmla="*/ 2549860 w 2605691"/>
                            <a:gd name="connsiteY4" fmla="*/ 485806 h 2515287"/>
                            <a:gd name="connsiteX5" fmla="*/ 344535 w 2605691"/>
                            <a:gd name="connsiteY5" fmla="*/ 2453944 h 2515287"/>
                            <a:gd name="connsiteX6" fmla="*/ 288704 w 2605691"/>
                            <a:gd name="connsiteY6" fmla="*/ 2503770 h 2515287"/>
                            <a:gd name="connsiteX7" fmla="*/ 271639 w 2605691"/>
                            <a:gd name="connsiteY7" fmla="*/ 2515287 h 2515287"/>
                            <a:gd name="connsiteX8" fmla="*/ 81037 w 2605691"/>
                            <a:gd name="connsiteY8" fmla="*/ 2515287 h 2515287"/>
                            <a:gd name="connsiteX9" fmla="*/ 49678 w 2605691"/>
                            <a:gd name="connsiteY9" fmla="*/ 2492870 h 2515287"/>
                            <a:gd name="connsiteX10" fmla="*/ 51423 w 2605691"/>
                            <a:gd name="connsiteY10" fmla="*/ 2267095 h 2515287"/>
                            <a:gd name="connsiteX11" fmla="*/ 2591733 w 2605691"/>
                            <a:gd name="connsiteY11" fmla="*/ 0 h 251528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Lst>
                          <a:rect l="l" t="t" r="r" b="b"/>
                          <a:pathLst>
                            <a:path w="2605691" h="2515287">
                              <a:moveTo>
                                <a:pt x="2591733" y="0"/>
                              </a:moveTo>
                              <a:cubicBezTo>
                                <a:pt x="2605691" y="0"/>
                                <a:pt x="2605691" y="0"/>
                                <a:pt x="2605691" y="0"/>
                              </a:cubicBezTo>
                              <a:cubicBezTo>
                                <a:pt x="2605691" y="373697"/>
                                <a:pt x="2605691" y="373697"/>
                                <a:pt x="2605691" y="373697"/>
                              </a:cubicBezTo>
                              <a:cubicBezTo>
                                <a:pt x="2605691" y="386154"/>
                                <a:pt x="2605691" y="398610"/>
                                <a:pt x="2605691" y="411067"/>
                              </a:cubicBezTo>
                              <a:cubicBezTo>
                                <a:pt x="2591733" y="435980"/>
                                <a:pt x="2577776" y="460893"/>
                                <a:pt x="2549860" y="485806"/>
                              </a:cubicBezTo>
                              <a:cubicBezTo>
                                <a:pt x="344535" y="2453944"/>
                                <a:pt x="344535" y="2453944"/>
                                <a:pt x="344535" y="2453944"/>
                              </a:cubicBezTo>
                              <a:cubicBezTo>
                                <a:pt x="330578" y="2478857"/>
                                <a:pt x="316620" y="2491313"/>
                                <a:pt x="288704" y="2503770"/>
                              </a:cubicBezTo>
                              <a:lnTo>
                                <a:pt x="271639" y="2515287"/>
                              </a:lnTo>
                              <a:lnTo>
                                <a:pt x="81037" y="2515287"/>
                              </a:lnTo>
                              <a:lnTo>
                                <a:pt x="49678" y="2492870"/>
                              </a:lnTo>
                              <a:cubicBezTo>
                                <a:pt x="-7898" y="2435259"/>
                                <a:pt x="-25345" y="2341834"/>
                                <a:pt x="51423" y="2267095"/>
                              </a:cubicBezTo>
                              <a:cubicBezTo>
                                <a:pt x="2591733" y="0"/>
                                <a:pt x="2591733" y="0"/>
                                <a:pt x="2591733" y="0"/>
                              </a:cubicBezTo>
                              <a:close/>
                            </a:path>
                          </a:pathLst>
                        </a:custGeom>
                        <a:solidFill>
                          <a:schemeClr val="accent6"/>
                        </a:solidFill>
                        <a:ln>
                          <a:noFill/>
                        </a:ln>
                      </wps:spPr>
                      <wps:bodyPr vert="horz" wrap="square" lIns="91440" tIns="45720" rIns="91440" bIns="45720" numCol="1" anchor="t" anchorCtr="0" compatLnSpc="1">
                        <a:prstTxWarp prst="textNoShape">
                          <a:avLst/>
                        </a:prstTxWarp>
                        <a:noAutofit/>
                      </wps:bodyPr>
                    </wps:wsp>
                    <wps:wsp>
                      <wps:cNvPr id="64" name="Freeform 8">
                        <a:extLst>
                          <a:ext uri="{FF2B5EF4-FFF2-40B4-BE49-F238E27FC236}">
                            <a16:creationId xmlns:a16="http://schemas.microsoft.com/office/drawing/2014/main" id="{787FA449-BBCA-47E9-AA13-F58F5301332D}"/>
                          </a:ext>
                        </a:extLst>
                      </wps:cNvPr>
                      <wps:cNvSpPr>
                        <a:spLocks/>
                      </wps:cNvSpPr>
                      <wps:spPr bwMode="auto">
                        <a:xfrm>
                          <a:off x="6086475" y="7705725"/>
                          <a:ext cx="1695655" cy="1644862"/>
                        </a:xfrm>
                        <a:custGeom>
                          <a:avLst/>
                          <a:gdLst>
                            <a:gd name="T0" fmla="*/ 11 w 194"/>
                            <a:gd name="T1" fmla="*/ 182 h 212"/>
                            <a:gd name="T2" fmla="*/ 193 w 194"/>
                            <a:gd name="T3" fmla="*/ 0 h 212"/>
                            <a:gd name="T4" fmla="*/ 194 w 194"/>
                            <a:gd name="T5" fmla="*/ 0 h 212"/>
                            <a:gd name="T6" fmla="*/ 194 w 194"/>
                            <a:gd name="T7" fmla="*/ 30 h 212"/>
                            <a:gd name="T8" fmla="*/ 194 w 194"/>
                            <a:gd name="T9" fmla="*/ 33 h 212"/>
                            <a:gd name="T10" fmla="*/ 190 w 194"/>
                            <a:gd name="T11" fmla="*/ 39 h 212"/>
                            <a:gd name="T12" fmla="*/ 32 w 194"/>
                            <a:gd name="T13" fmla="*/ 197 h 212"/>
                            <a:gd name="T14" fmla="*/ 28 w 194"/>
                            <a:gd name="T15" fmla="*/ 201 h 212"/>
                            <a:gd name="T16" fmla="*/ 11 w 194"/>
                            <a:gd name="T17" fmla="*/ 182 h 2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94" h="212">
                              <a:moveTo>
                                <a:pt x="11" y="182"/>
                              </a:moveTo>
                              <a:cubicBezTo>
                                <a:pt x="193" y="0"/>
                                <a:pt x="193" y="0"/>
                                <a:pt x="193" y="0"/>
                              </a:cubicBezTo>
                              <a:cubicBezTo>
                                <a:pt x="194" y="0"/>
                                <a:pt x="194" y="0"/>
                                <a:pt x="194" y="0"/>
                              </a:cubicBezTo>
                              <a:cubicBezTo>
                                <a:pt x="194" y="30"/>
                                <a:pt x="194" y="30"/>
                                <a:pt x="194" y="30"/>
                              </a:cubicBezTo>
                              <a:cubicBezTo>
                                <a:pt x="194" y="31"/>
                                <a:pt x="194" y="32"/>
                                <a:pt x="194" y="33"/>
                              </a:cubicBezTo>
                              <a:cubicBezTo>
                                <a:pt x="193" y="35"/>
                                <a:pt x="192" y="37"/>
                                <a:pt x="190" y="39"/>
                              </a:cubicBezTo>
                              <a:cubicBezTo>
                                <a:pt x="32" y="197"/>
                                <a:pt x="32" y="197"/>
                                <a:pt x="32" y="197"/>
                              </a:cubicBezTo>
                              <a:cubicBezTo>
                                <a:pt x="31" y="199"/>
                                <a:pt x="30" y="200"/>
                                <a:pt x="28" y="201"/>
                              </a:cubicBezTo>
                              <a:cubicBezTo>
                                <a:pt x="16" y="212"/>
                                <a:pt x="0" y="194"/>
                                <a:pt x="11" y="182"/>
                              </a:cubicBezTo>
                              <a:close/>
                            </a:path>
                          </a:pathLst>
                        </a:custGeom>
                        <a:solidFill>
                          <a:schemeClr val="accent1"/>
                        </a:solidFill>
                        <a:ln>
                          <a:noFill/>
                        </a:ln>
                      </wps:spPr>
                      <wps:bodyPr vert="horz" wrap="square" lIns="91440" tIns="45720" rIns="91440" bIns="45720" numCol="1" anchor="t" anchorCtr="0" compatLnSpc="1">
                        <a:prstTxWarp prst="textNoShape">
                          <a:avLst/>
                        </a:prstTxWarp>
                      </wps:bodyPr>
                    </wps:wsp>
                  </wpg:wgp>
                </a:graphicData>
              </a:graphic>
              <wp14:sizeRelH relativeFrom="page">
                <wp14:pctWidth>100000</wp14:pctWidth>
              </wp14:sizeRelH>
              <wp14:sizeRelV relativeFrom="page">
                <wp14:pctHeight>100000</wp14:pctHeight>
              </wp14:sizeRelV>
            </wp:anchor>
          </w:drawing>
        </mc:Choice>
        <mc:Fallback>
          <w:pict>
            <v:group w14:anchorId="55E7366B" id="Group 1" o:spid="_x0000_s1026" alt="&quot;&quot;" style="position:absolute;margin-left:0;margin-top:0;width:612.75pt;height:792.55pt;z-index:251664384;mso-width-percent:1000;mso-height-percent:1000;mso-position-horizontal:center;mso-position-horizontal-relative:page;mso-position-vertical:center;mso-position-vertical-relative:page;mso-width-percent:1000;mso-height-percent:1000" coordsize="77821,1006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KFg/g0AADdWAAAOAAAAZHJzL2Uyb0RvYy54bWzsXN9zG7cRfu9M/4cbPnYm1gH3WxM50yaN&#10;mxk3zUzcqfV4piiJU4rHHinLzl/fb7HYI0AdCUhm6jSmHkTe3WIXu1jsfgvg+PU3H+4WyftZv553&#10;y4uJepFOktly2l3NlzcXk3+++f6repKsN+3yql10y9nF5ONsPfnm5R//8PXD6nymu9tucTXrEzBZ&#10;rs8fVheT281mdX52tp7ezu7a9YtuNVvi4XXX37UbXPY3Z1d9+wDud4sznabl2UPXX636bjpbr3H3&#10;O344eWn4X1/Pppt/XF+vZ5tkcTFB3zbmf2/+v6P/Zy+/bs9v+nZ1O5/abrTP6MVdO19C6MDqu3bT&#10;Jvf9/BGru/m079bd9ebFtLs7666v59OZ0QHaqHRHm1d9d78yutycP9ysBjPBtDt2ejbb6Y/vX/Wr&#10;n1c/9bDEw+oGtjBXpMuH6/6OPtHL5IMx2cfBZLMPm2SKm1VVa5XBslM8UxiQoiw1W3V6C9M/aji9&#10;/Wuo6ZmIPvM69LCCi6y3Vlh/mhV+vm1XM2Pc9Tms8FOfzK8uJrqYJMv2Dp76fT+bkd8lJalDwkFF&#10;hiKTrFevu+m/13iAPjpP6GINmuTdw9+7K3Bp7zedcYw4Y1Y6T60xswoeURrhg0Ha8+n9evNq1plx&#10;ad+/Xm/Yga/wzbjfle39G3C5vlvAl/90lqTJQ1JXdlhuBhLlkdwmeZHZ+TCQaI9klEvmkIBDMson&#10;d4jqarw7sPzQ40yl44xKh0il9TinyiHSdT7OCYFpEKeybJxT4xDpoh7npFxbF7UaZ6Vcc1d6DyvX&#10;4BiyPaxcm+9l5dt8HyvX6ntsrlyj7/Ml1+YOH7jujThneyv+Ov2wtA6Lb0lLuSI1s2TVrSlikPci&#10;nrxR5I9gASry7j3EsBkRG+cNEsMqRFxEcYbiRFxFEcOhiLiJIiafIWp4RYyKyuqo4pRUVksVpyYN&#10;sOmMpyib0o5Tj0y6m0P7SYIc+o4UaM9X7YaGV74mDxcTCjnJ7cWE4grdv+vez950hmKzkxcga/t0&#10;ev9uPv3L7JfHtEOEWjkMDt0kHTxu/hWz0ZhOUD9PzVhAFcO8YJNnEhT5bg0/By3ik4xbkH3Dg5H5&#10;7BUuiZNubNBl/ohpfLvOowUoO366MsMtCijKZSSBk8hwO2N1Ec6iJeice6Vyr7N5yo4jqcUarmbN&#10;+G7UCBhPQVd9RjF3n8Tewj0ZSR7g/Tcf8V4sH7uk+IE8my669YynNE0JE76GuWE4bhP4ulvMr76f&#10;LxY0JwzknX276JP3LcBqO53OlhuTs9HKo1yYYLjsqCVLojsGiBD2YLDyrrv6CBwCaA7Me9v1v0yS&#10;B8Dci8n6P/dtP5skix+WQFCNynOEoo25yAtgjknSu0/euU+W93ffdugcBrhdTsH1YrKRr99uGFYD&#10;10Lf18ufV1MiNNO9X2/efPhX26+SFb6iEeDjj50gsPZckAw0JQKmtSqxIvYC+I/V+/WBILzDB4Ln&#10;ielwok2Y8GDfcwFh0newBuZ8Sn/AGov56m9iNQ9251mtCuuqgr1VldW6whQ02LtuSl2LNwrajIWL&#10;0265XM83s7fUCYGNCgxrA2dEkon0A4CURpdeo7opqpoQgNr2iECAtaY0euvCIVWlaZURRAlI8hqV&#10;TVk3BKQCkjCSW52yMiWsF5DjN8G0CEtxMRmBpIAEnzyoA3LIoEMEd5c80w0yRFgBFwmqBoMfVsJt&#10;gkSpm4hxh78OmsClyyotwoK8RnWGAS/CCrmQVBVZk+YRI+81qss8zQj1BzzMqyViZ43XaGzWIBo+&#10;AzsPEwyzEilVLjFJOVccxNJCTbPTbRyFUofGnFjl8lKSWJxkRidD4yjAK9RvGWrJ5eWAoQ7VD0L9&#10;luGSXF5GYWehfstISC4vpW6P05lB5dDYg+H7yh6hfsvQTC4vB1RHOhPgGGotwfALsw6GxI2E3Qcw&#10;vEQxwvEyCcawvM0VxmtodiIFWH87jOtVpcq8Yf1VXVeZjzBVhcluAbSqKsxGY9gBy3LeYKmcDsTL&#10;g7A8R0iwGDwHri09ZNtkDTpCU6DJqsyrCxRlEJaYITGMyhMwyEiTJ6LYQ57Jp0vDodqyFAL5ZEIT&#10;mY14Drg7xGP1jY2y3GcOntRqMCIH4Sc+Js8K2lgVqkEItazzvEJR5UnWpRQ8qi4qXPiPTcy2rU0o&#10;ttrGSC5rlQ9+1VR+GaeKpikJOmGE4a51sVOFcQyXx44370g+KtiXgPNlgv32fNn9Gaul13Na0zTV&#10;zOeC/sgie6C/CRL/Y+hfVI+Qv85LrbC4Y5C/LutClRJejoL8dZZWmB7AZSLJzNpHIN5D/uhHnhe0&#10;2ur0KIT8sd4NdEpQMyDJRf5olJUGkwckuTC+QAkVFuO30ASbAzJ8IB/UwycPcneBPOH+gJVccoyF&#10;LiIUcEF8kZe0Oh+Q4rbIS+RKAuMBM7kIPitUHjHkbhPkqBoFYlCMC9+xMYX8EyHIa1Q0uS5pGyOg&#10;kAvftarTOo+YL16jMkNyjNDJ24SInZleo7GZeaouNrPLU3WxZ1NFyomD1UWwNIETulWktzXyyaWJ&#10;BCkqTWSujpUmNpmZroCOcpSFkYdLE51nwPpcXWmkG4RTF53qQheFto8LLLZj2dvBtjaxsVTOV9Hg&#10;NYdkKzjPtSpNPShwvcoLKEB2rZDRvBV/SnHmCbo6FKAeSPdrifjChHOJVUCYyCcXJpQ6jHDOCDu0&#10;Pm62pYzOCMNAk7ymEswzH9alGZ6jOqwKr+oz6YP1NFkh2q42IZimmuO8L9Pkiyc+jiqENIpN8jtS&#10;FjWPRvHpSy7hP/I4S3GIwn9s0ottbbJGvM5aqyYT1hW09lljd0gsjclRAzJ4kjndWMnu3PEH9Li7&#10;HhKVT4XQ5y2EMqDh8UKIl0SOUghRyLZbHbQWXNI+CGYJqgLCr+yMw45HigWfDFmFdjyaItWZLJUd&#10;pexRzB4A2H5j6YfLHlry3nYlVO9Ei3DrHWYflOPWLmaPwFprT+3mko9I+F3iw08GHeIYBDrsqI9h&#10;joEMfiqV+RZt+InTpd06EnoqZPLprhSOEh43CsvS5ikKf+YojFCwJwob1zp2FKbVzqJkxFDrGuWw&#10;2VJoz4co3DSqRuTlfeeqKjXHabjsccIw86cwbCXtiWDIFMNWotl53PYlGIdjZbhxWGcASLQ0gK0I&#10;UXpMkBtZrQphZdxGNbZsGxUW5C4mNShQUlq8CRjNbWP1CAuCNziWDspwyUdl/C6TS7AchumRD6S0&#10;PuLiw6enNZnStM1nnXs0rwldTF5zaHnm2KJF8pl8ysaWjSpgzf5/kJzd3RhUOowoEcia45THTZun&#10;4uW3sYtTPkqbicljx06XZdqgZuGiBcexKpsMnXRZVg0WvG26RLVd8xsSz0iX3ql+RQfNaXPcz444&#10;NL2N1ao268s4PrxD5GYbrA+Mc3JTBeVX/ZiPF+mbfJyPu1+wh4+71g+dxvm46/TZHkbuCvteRu7i&#10;OI7+j2rmnepXONk0bmzX2lmzh5VrbT7mNjJsrrVVU+1h5Rpc04bWmAe4BsdbJHtYeTbf50yuzT1v&#10;el4KP53s33nT4f/yZD/5nFl2R+9HYQJmBdI4/MXm8G3t668bSupnZOSf/sCRDGKy/yahHm91278S&#10;3ujqYzahm0/ijfffTHj1JR66+zT23saCsT0UwuLcmFCBH74t/CvpJxs481Z8sWFq7MUra7LpgPjH&#10;d4ctnKDhafGQfACHu5x+xtyNMg5WIJm96ZH0k95EhFC8GeoKlV0afgMjir28UiEZj03G3IeIa+24&#10;6+y+sY+LLmXr6stclPmcp4LItcaXYbRxwWPjykLhZQy80UP+XNHOnvi0LMPoEss0DZyPFsN1obAZ&#10;edTVcOyQ4fQnQUOR5GPIoY6FYZzFAYCpbV/GVkfQ44Hccg7LcBsZ5HdYhgu4omW4jXDqs2QMdliQ&#10;C9qiBbmNcqVwBp4Q2mFBHu4r8qYuzXEg6wN7RsZtlNdFnZrjQIcFudgxw2Z5RsfzAx7gttFo0uTm&#10;GNhhQS78xIsmVUqoPyDIa1OkWVVFOIMLYTXOGwOmBwV5bViP8Bi5tUet0LuwHLeJ9YCwHLd8yXGO&#10;1ZxrO+wJbhOdNwgVEYbzSiA6sxURDLw2GucmUj4ddtgXvJejowOP12pHH2T508sTAxiMev+BMfEQ&#10;1gVqxL3CwIlqaGwwJSGtKMmY1shhQ+Ph7EpUY0xVt7HkwDjJfF5mkOy9PBFcz8WkciUP2Diq2zRR&#10;3Na4RhSPNhn5vtfce0WH2ey8u/2U9z4kDpsqz87dsUrPzlXTF1HgcLE3cEbvfZQueCb4gLQL1h+u&#10;HM7mXkngCIt9+nSxdYlDDHvFIofzoEv14naZcYG4RFhbBmtmHPKsaPj1m4FxUeGPZ1leprX/tgM2&#10;jghOcFuDEqLFMkAwLW3ed7V9ztMoI2c4IlXx1NV5VePVEU8sfjZFszpIdQqn+NynDDW4y4wgRrX1&#10;NycYNthGLtIWMvnkktAk/2hqk8KtDU1mth0Snr6vs4SvKry1YttkOInoVcFfaTptxk+zHHu1ng+a&#10;RM4POT2P6j8m9NFk3/qXKRUMU39OO24p4cHnfNzyWDLHl1ke/3ZeoaHjA36x/GttvuAVXSmScXoM&#10;p3R5rkuRrMqmKAvMBfOO/GnzZXSrw62qsLiFqmVY4hrOvuFHcLZl+2nz5Sw5bb4QHpQfbOLa4fSz&#10;Sq5NfqWfVTIbAPTOw2nzhSqgQ9ssgk+MyQbaKIg5NDltvjz+Na4vdPNFSuwvE13u2XzBbfPrpGbt&#10;wv6SKv38qXuN7+7vvb78LwAAAP//AwBQSwMEFAAGAAgAAAAhANyxuRXdAAAABwEAAA8AAABkcnMv&#10;ZG93bnJldi54bWxMj09Lw0AQxe+C32EZwZvdJBAtaTZFxJ4UxFa0x2l2msRmZ2N288dv79aLXoY3&#10;vOG93+Tr2bRipN41lhXEiwgEcWl1w5WCt93mZgnCeWSNrWVS8E0O1sXlRY6ZthO/0rj1lQgh7DJU&#10;UHvfZVK6siaDbmE74uAdbW/Qh7WvpO5xCuGmlUkU3UqDDYeGGjt6qKk8bQej4Pg4dcMYf23umven&#10;T7Ivp4/nfaTU9dV8vwLhafZ/x3DGD+hQBKaDHVg70SoIj/jfefaSJE1BHIJKl2kMssjlf/7iBwAA&#10;//8DAFBLAQItABQABgAIAAAAIQC2gziS/gAAAOEBAAATAAAAAAAAAAAAAAAAAAAAAABbQ29udGVu&#10;dF9UeXBlc10ueG1sUEsBAi0AFAAGAAgAAAAhADj9If/WAAAAlAEAAAsAAAAAAAAAAAAAAAAALwEA&#10;AF9yZWxzLy5yZWxzUEsBAi0AFAAGAAgAAAAhAAgIoWD+DQAAN1YAAA4AAAAAAAAAAAAAAAAALgIA&#10;AGRycy9lMm9Eb2MueG1sUEsBAi0AFAAGAAgAAAAhANyxuRXdAAAABwEAAA8AAAAAAAAAAAAAAAAA&#10;WBAAAGRycy9kb3ducmV2LnhtbFBLBQYAAAAABAAEAPMAAABiEQAAAAA=&#10;">
              <v:shape id="Freeform 6" o:spid="_x0000_s1027" style="position:absolute;width:77724;height:37201;visibility:visible;mso-wrap-style:square;v-text-anchor:top" coordsize="872,4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98xVxQAAANsAAAAPAAAAZHJzL2Rvd25yZXYueG1sRI9BawIx&#10;FITvhf6H8Aq9FM26xSqrUWyhUPC01ou3x+a5m3bzsiSppv56Uyh4HGbmG2a5TrYXJ/LBOFYwGRcg&#10;iBunDbcK9p/vozmIEJE19o5JwS8FWK/u75ZYaXfmmk672IoM4VChgi7GoZIyNB1ZDGM3EGfv6LzF&#10;mKVvpfZ4znDby7IoXqRFw3mhw4HeOmq+dz9WwfT1qb7sZ9tD8ZzK+qtM5uKNUerxIW0WICKleAv/&#10;tz+0gnIKf1/yD5CrKwAAAP//AwBQSwECLQAUAAYACAAAACEA2+H2y+4AAACFAQAAEwAAAAAAAAAA&#10;AAAAAAAAAAAAW0NvbnRlbnRfVHlwZXNdLnhtbFBLAQItABQABgAIAAAAIQBa9CxbvwAAABUBAAAL&#10;AAAAAAAAAAAAAAAAAB8BAABfcmVscy8ucmVsc1BLAQItABQABgAIAAAAIQAd98xVxQAAANsAAAAP&#10;AAAAAAAAAAAAAAAAAAcCAABkcnMvZG93bnJldi54bWxQSwUGAAAAAAMAAwC3AAAA+QIAAAAA&#10;" path="m,c,453,,453,,453,23,401,52,353,87,310v7,-9,14,-17,21,-26c116,275,125,266,133,258,248,143,406,72,581,72v291,,291,,291,c872,,872,,872,l,xe" fillcolor="#ffd966 [3205]" stroked="f">
                <v:path arrowok="t" o:connecttype="custom" o:connectlocs="0,0;0,3720166;775457,2545809;962637,2332290;1185469,2118770;5178629,591285;7772400,591285;7772400,0;0,0" o:connectangles="0,0,0,0,0,0,0,0,0"/>
              </v:shape>
              <v:shape id="Freeform: Shape 21" o:spid="_x0000_s1028" style="position:absolute;top:4381;width:17382;height:18963;rotation:180;flip:x;visibility:visible;mso-wrap-style:square;v-text-anchor:top" coordsize="1738276,1896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7p2nxAAAANsAAAAPAAAAZHJzL2Rvd25yZXYueG1sRI9Ba8JA&#10;FITvQv/D8gq9lLoxoNQ0GymtoeqtWnp+ZJ9JMPs27m41/ntXKHgcZuYbJl8MphMncr61rGAyTkAQ&#10;V1a3XCv42ZUvryB8QNbYWSYFF/KwKB5GOWbanvmbTttQiwhhn6GCJoQ+k9JXDRn0Y9sTR29vncEQ&#10;pauldniOcNPJNElm0mDLcaHBnj4aqg7bP6PAHstPWrrV72Q5lF/Pc70+brqpUk+Pw/sbiEBDuIf/&#10;2yutIE3h9iX+AFlcAQAA//8DAFBLAQItABQABgAIAAAAIQDb4fbL7gAAAIUBAAATAAAAAAAAAAAA&#10;AAAAAAAAAABbQ29udGVudF9UeXBlc10ueG1sUEsBAi0AFAAGAAgAAAAhAFr0LFu/AAAAFQEAAAsA&#10;AAAAAAAAAAAAAAAAHwEAAF9yZWxzLy5yZWxzUEsBAi0AFAAGAAgAAAAhAFjunafEAAAA2wAAAA8A&#10;AAAAAAAAAAAAAAAABwIAAGRycy9kb3ducmV2LnhtbFBLBQYAAAAAAwADALcAAAD4AgAAAAA=&#10;" path="m1628881,1895780v87616,-8437,154313,-121744,71851,-198888c415301,414363,93943,93731,13603,13572l,,,329116r19162,24174c1506705,1831895,1506705,1831895,1506705,1831895v12935,12857,19403,25715,32338,32143c1568147,1889753,1599676,1898593,1628881,1895780xe" fillcolor="white [3208]" stroked="f">
                <v:path arrowok="t" o:connecttype="custom" o:connectlocs="1628881,1895780;1700732,1696892;13603,13572;0,0;0,329116;19162,353290;1506705,1831895;1539043,1864038;1628881,1895780" o:connectangles="0,0,0,0,0,0,0,0,0"/>
              </v:shape>
              <v:shape id="Freeform: Shape 23" o:spid="_x0000_s1029" style="position:absolute;top:571;width:24621;height:26852;rotation:180;flip:x;visibility:visible;mso-wrap-style:square;v-text-anchor:top" coordsize="2462115,2685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OVJzwwAAANsAAAAPAAAAZHJzL2Rvd25yZXYueG1sRI9Ba8JA&#10;FITvhf6H5RV6azZasRrdhGIp6tG0hx4f2WcSuvs2ZNck/fddQfA4zMw3zLaYrBED9b51rGCWpCCI&#10;K6dbrhV8f32+rED4gKzROCYFf+ShyB8ftphpN/KJhjLUIkLYZ6igCaHLpPRVQxZ94jri6J1dbzFE&#10;2ddS9zhGuDVynqZLabHluNBgR7uGqt/yYhW4FY/Ht6UZP7rZ67oa7M/erA9KPT9N7xsQgaZwD9/a&#10;B61gvoDrl/gDZP4PAAD//wMAUEsBAi0AFAAGAAgAAAAhANvh9svuAAAAhQEAABMAAAAAAAAAAAAA&#10;AAAAAAAAAFtDb250ZW50X1R5cGVzXS54bWxQSwECLQAUAAYACAAAACEAWvQsW78AAAAVAQAACwAA&#10;AAAAAAAAAAAAAAAfAQAAX3JlbHMvLnJlbHNQSwECLQAUAAYACAAAACEAHTlSc8MAAADbAAAADwAA&#10;AAAAAAAAAAAAAAAHAgAAZHJzL2Rvd25yZXYueG1sUEsFBgAAAAADAAMAtwAAAPcCAAAAAA==&#10;" path="m2307676,2684454v123692,-11912,217852,-171873,101436,-280782c443168,442167,74554,74385,5438,5426l,,,454256r5467,15139c12315,484143,21446,497756,35142,506832,2135192,2594263,2135192,2594263,2135192,2594263v18262,18152,27392,36303,45654,45379c2221934,2675946,2266446,2688425,2307676,2684454xe" fillcolor="#85cdc1 [3206]" stroked="f">
                <v:path arrowok="t" o:connecttype="custom" o:connectlocs="2307676,2684454;2409112,2403672;5438,5426;0,0;0,454256;5467,469395;35142,506832;2135192,2594263;2180846,2639642;2307676,2684454" o:connectangles="0,0,0,0,0,0,0,0,0,0"/>
              </v:shape>
              <v:shape id="Freeform: Shape 31" o:spid="_x0000_s1030" style="position:absolute;left:67056;top:91154;width:10700;height:9502;visibility:visible;mso-wrap-style:square;v-text-anchor:top" coordsize="1070039,9502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GkEwxgAAANsAAAAPAAAAZHJzL2Rvd25yZXYueG1sRI9Pa8JA&#10;FMTvhX6H5QlepG5ModToKiVQ6qFg/QPW2yP7zAazb2N21fjtu4LQ4zAzv2Gm887W4kKtrxwrGA0T&#10;EMSF0xWXCrabz5d3ED4ga6wdk4IbeZjPnp+mmGl35RVd1qEUEcI+QwUmhCaT0heGLPqha4ijd3Ct&#10;xRBlW0rd4jXCbS3TJHmTFiuOCwYbyg0Vx/XZKhh/rfg0GC/N7ue4+/3OB7f9Oc2V6ve6jwmIQF34&#10;Dz/aC63gNYX7l/gD5OwPAAD//wMAUEsBAi0AFAAGAAgAAAAhANvh9svuAAAAhQEAABMAAAAAAAAA&#10;AAAAAAAAAAAAAFtDb250ZW50X1R5cGVzXS54bWxQSwECLQAUAAYACAAAACEAWvQsW78AAAAVAQAA&#10;CwAAAAAAAAAAAAAAAAAfAQAAX3JlbHMvLnJlbHNQSwECLQAUAAYACAAAACEA0BpBMMYAAADbAAAA&#10;DwAAAAAAAAAAAAAAAAAHAgAAZHJzL2Rvd25yZXYueG1sUEsFBgAAAAADAAMAtwAAAPoCAAAAAA==&#10;" path="m1070039,r,950237l,950237,1070039,xe" fillcolor="#ffd966 [3205]" stroked="f">
                <v:path arrowok="t" o:connecttype="custom" o:connectlocs="1070039,0;1070039,950237;0,950237" o:connectangles="0,0,0"/>
              </v:shape>
              <v:shape id="Freeform: Shape 30" o:spid="_x0000_s1031" style="position:absolute;left:57805;top:82894;width:19919;height:17762;visibility:visible;mso-wrap-style:square;v-text-anchor:top" coordsize="1991837,17762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6rOixQAAANsAAAAPAAAAZHJzL2Rvd25yZXYueG1sRI9Ba8JA&#10;FITvgv9heYIX0Y0tiqRuQivVVjyIttDrI/tMgtm3IbvGtL++Kwgeh5n5hlmmnalES40rLSuYTiIQ&#10;xJnVJecKvr/W4wUI55E1VpZJwS85SJN+b4mxtlc+UHv0uQgQdjEqKLyvYyldVpBBN7E1cfBOtjHo&#10;g2xyqRu8Brip5FMUzaXBksNCgTWtCsrOx4tR4P7cT7a9zHbtRz56Kzdrudq/t0oNB93rCwhPnX+E&#10;7+1PreB5Crcv4QfI5B8AAP//AwBQSwECLQAUAAYACAAAACEA2+H2y+4AAACFAQAAEwAAAAAAAAAA&#10;AAAAAAAAAAAAW0NvbnRlbnRfVHlwZXNdLnhtbFBLAQItABQABgAIAAAAIQBa9CxbvwAAABUBAAAL&#10;AAAAAAAAAAAAAAAAAB8BAABfcmVscy8ucmVsc1BLAQItABQABgAIAAAAIQAB6rOixQAAANsAAAAP&#10;AAAAAAAAAAAAAAAAAAcCAABkcnMvZG93bnJldi54bWxQSwUGAAAAAAMAAwC3AAAA+QIAAAAA&#10;" path="m1991837,r,238843l1991837,829191,925407,1776225,,1776225,1991837,xe" fillcolor="#85cdc1 [3206]" stroked="f">
                <v:path arrowok="t" o:connecttype="custom" o:connectlocs="1991837,0;1991837,238843;1991837,829191;925407,1776225;0,1776225" o:connectangles="0,0,0,0,0"/>
              </v:shape>
              <v:shape id="Freeform 8" o:spid="_x0000_s1032" style="position:absolute;left:60960;top:82772;width:16795;height:16448;visibility:visible;mso-wrap-style:square;v-text-anchor:top" coordsize="194,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udG8xAAAANsAAAAPAAAAZHJzL2Rvd25yZXYueG1sRI/NboMw&#10;EITvlfIO1lbqrTH0gFoSg9Iojdoj+TnktsEbIMFrhF2gb19XqpTjaHa+2Vnmk2nFQL1rLCuI5xEI&#10;4tLqhisFh/3H8ysI55E1tpZJwQ85yLPZwxJTbUcuaNj5SgQIuxQV1N53qZSurMmgm9uOOHgX2xv0&#10;QfaV1D2OAW5a+RJFiTTYcGiosaN1TeVt923CG8e3WB/Ofus2X6fmsuUi3lzflXp6nFYLEJ4mfz/+&#10;T39qBUkMf1sCAGT2CwAA//8DAFBLAQItABQABgAIAAAAIQDb4fbL7gAAAIUBAAATAAAAAAAAAAAA&#10;AAAAAAAAAABbQ29udGVudF9UeXBlc10ueG1sUEsBAi0AFAAGAAgAAAAhAFr0LFu/AAAAFQEAAAsA&#10;AAAAAAAAAAAAAAAAHwEAAF9yZWxzLy5yZWxzUEsBAi0AFAAGAAgAAAAhAEe50bzEAAAA2wAAAA8A&#10;AAAAAAAAAAAAAAAABwIAAGRycy9kb3ducmV2LnhtbFBLBQYAAAAAAwADALcAAAD4AgAAAAA=&#10;" path="m11,182c193,,193,,193,v1,,1,,1,c194,30,194,30,194,30v,1,,2,,3c193,35,192,37,190,39,32,197,32,197,32,197v-1,2,-2,3,-4,4c16,212,,194,11,182xe" fillcolor="#3b3838 [3207]" stroked="f">
                <v:path arrowok="t" o:connecttype="custom" o:connectlocs="95230,1412099;1670857,0;1679514,0;1679514,232763;1679514,256040;1644885,302593;277033,1528480;242404,1559515;95230,1412099" o:connectangles="0,0,0,0,0,0,0,0,0"/>
              </v:shape>
              <v:shape id="Freeform: Shape 29" o:spid="_x0000_s1033" style="position:absolute;left:51720;top:75438;width:26057;height:25152;visibility:visible;mso-wrap-style:square;v-text-anchor:top" coordsize="2605691,25152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4H/1wQAAANsAAAAPAAAAZHJzL2Rvd25yZXYueG1sRE/LagIx&#10;FN0X+g/hCt3VjFVkGI0ipQUpbnwVurtMrpPByc2QZHTq15uF4PJw3vNlbxtxIR9qxwpGwwwEcel0&#10;zZWCw/77PQcRIrLGxjEp+KcAy8XryxwL7a68pcsuViKFcChQgYmxLaQMpSGLYeha4sSdnLcYE/SV&#10;1B6vKdw28iPLptJizanBYEufhsrzrrMKnLmNqFt/dT8TP85Xf4eyPf5ulHob9KsZiEh9fIof7rVW&#10;ME7r05f0A+TiDgAA//8DAFBLAQItABQABgAIAAAAIQDb4fbL7gAAAIUBAAATAAAAAAAAAAAAAAAA&#10;AAAAAABbQ29udGVudF9UeXBlc10ueG1sUEsBAi0AFAAGAAgAAAAhAFr0LFu/AAAAFQEAAAsAAAAA&#10;AAAAAAAAAAAAHwEAAF9yZWxzLy5yZWxzUEsBAi0AFAAGAAgAAAAhAMrgf/XBAAAA2wAAAA8AAAAA&#10;AAAAAAAAAAAABwIAAGRycy9kb3ducmV2LnhtbFBLBQYAAAAAAwADALcAAAD1AgAAAAA=&#10;" path="m2591733,v13958,,13958,,13958,c2605691,373697,2605691,373697,2605691,373697v,12457,,24913,,37370c2591733,435980,2577776,460893,2549860,485806,344535,2453944,344535,2453944,344535,2453944v-13957,24913,-27915,37369,-55831,49826l271639,2515287r-190602,l49678,2492870v-57576,-57611,-75023,-151036,1745,-225775c2591733,,2591733,,2591733,xe" fillcolor="white [3209]" stroked="f">
                <v:path arrowok="t" o:connecttype="custom" o:connectlocs="2591733,0;2605691,0;2605691,373697;2605691,411067;2549860,485806;344535,2453944;288704,2503770;271639,2515287;81037,2515287;49678,2492870;51423,2267095;2591733,0" o:connectangles="0,0,0,0,0,0,0,0,0,0,0,0"/>
              </v:shape>
              <v:shape id="Freeform 8" o:spid="_x0000_s1034" style="position:absolute;left:60864;top:77057;width:16957;height:16448;visibility:visible;mso-wrap-style:square;v-text-anchor:top" coordsize="194,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6H7xgAAANsAAAAPAAAAZHJzL2Rvd25yZXYueG1sRI/dasJA&#10;FITvhb7Dcgq9001blZK6kVIoFUHEWO3tIXvyg9mzIbsm0ad3hUIvh5n5hlksB1OLjlpXWVbwPIlA&#10;EGdWV1wo+Nl/jd9AOI+ssbZMCi7kYJk8jBYYa9vzjrrUFyJA2MWooPS+iaV0WUkG3cQ2xMHLbWvQ&#10;B9kWUrfYB7ip5UsUzaXBisNCiQ19lpSd0rNR8PrbnYr6uN5s94edTK/f2z6d5Uo9PQ4f7yA8Df4/&#10;/NdeaQXzKdy/hB8gkxsAAAD//wMAUEsBAi0AFAAGAAgAAAAhANvh9svuAAAAhQEAABMAAAAAAAAA&#10;AAAAAAAAAAAAAFtDb250ZW50X1R5cGVzXS54bWxQSwECLQAUAAYACAAAACEAWvQsW78AAAAVAQAA&#10;CwAAAAAAAAAAAAAAAAAfAQAAX3JlbHMvLnJlbHNQSwECLQAUAAYACAAAACEA/qOh+8YAAADbAAAA&#10;DwAAAAAAAAAAAAAAAAAHAgAAZHJzL2Rvd25yZXYueG1sUEsFBgAAAAADAAMAtwAAAPoCAAAAAA==&#10;" path="m11,182c193,,193,,193,v1,,1,,1,c194,30,194,30,194,30v,1,,2,,3c193,35,192,37,190,39,32,197,32,197,32,197v-1,2,-2,3,-4,4c16,212,,194,11,182xe" fillcolor="#4b1919 [3204]" stroked="f">
                <v:path arrowok="t" o:connecttype="custom" o:connectlocs="96145,1412099;1686915,0;1695655,0;1695655,232763;1695655,256040;1660693,302593;279696,1528480;244734,1559515;96145,1412099" o:connectangles="0,0,0,0,0,0,0,0,0"/>
              </v:shape>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4FE68786"/>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65A8399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5772052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425AE87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079C6BA4"/>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842311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58570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9E3A97E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56686F4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81A2A02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DAC35B0"/>
    <w:multiLevelType w:val="multilevel"/>
    <w:tmpl w:val="0409001F"/>
    <w:styleLink w:val="111111"/>
    <w:lvl w:ilvl="0">
      <w:start w:val="1"/>
      <w:numFmt w:val="decimal"/>
      <w:lvlText w:val="%1."/>
      <w:lvlJc w:val="left"/>
      <w:pPr>
        <w:ind w:left="360" w:hanging="360"/>
      </w:pPr>
      <w:rPr>
        <w:rFonts w:ascii="Times New Roman" w:hAnsi="Times New Roman" w:cs="Times New Roman"/>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3DEC46D6"/>
    <w:multiLevelType w:val="hybridMultilevel"/>
    <w:tmpl w:val="B0F8927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43BD7E06"/>
    <w:multiLevelType w:val="multilevel"/>
    <w:tmpl w:val="04090023"/>
    <w:styleLink w:val="ArticleSection"/>
    <w:lvl w:ilvl="0">
      <w:start w:val="1"/>
      <w:numFmt w:val="upperRoman"/>
      <w:lvlText w:val="文章 %1."/>
      <w:lvlJc w:val="left"/>
      <w:pPr>
        <w:ind w:left="0" w:firstLine="0"/>
      </w:pPr>
      <w:rPr>
        <w:rFonts w:ascii="Times New Roman" w:hAnsi="Times New Roman" w:cs="Times New Roman"/>
      </w:rPr>
    </w:lvl>
    <w:lvl w:ilvl="1">
      <w:start w:val="1"/>
      <w:numFmt w:val="decimalZero"/>
      <w:isLgl/>
      <w:lvlText w:val="第 %1.%2 节"/>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4EAD0465"/>
    <w:multiLevelType w:val="multilevel"/>
    <w:tmpl w:val="0409001D"/>
    <w:styleLink w:val="1ai"/>
    <w:lvl w:ilvl="0">
      <w:start w:val="1"/>
      <w:numFmt w:val="decimal"/>
      <w:lvlText w:val="%1)"/>
      <w:lvlJc w:val="left"/>
      <w:pPr>
        <w:ind w:left="360" w:hanging="360"/>
      </w:pPr>
      <w:rPr>
        <w:rFonts w:ascii="Times New Roman" w:hAnsi="Times New Roman" w:cs="Times New Roman"/>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68665528"/>
    <w:multiLevelType w:val="hybridMultilevel"/>
    <w:tmpl w:val="393E50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99B33F4"/>
    <w:multiLevelType w:val="hybridMultilevel"/>
    <w:tmpl w:val="886C0064"/>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95E6271"/>
    <w:multiLevelType w:val="hybridMultilevel"/>
    <w:tmpl w:val="BC9C64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77579987">
    <w:abstractNumId w:val="9"/>
  </w:num>
  <w:num w:numId="2" w16cid:durableId="970406255">
    <w:abstractNumId w:val="7"/>
  </w:num>
  <w:num w:numId="3" w16cid:durableId="1894728321">
    <w:abstractNumId w:val="6"/>
  </w:num>
  <w:num w:numId="4" w16cid:durableId="1011224742">
    <w:abstractNumId w:val="5"/>
  </w:num>
  <w:num w:numId="5" w16cid:durableId="1450589583">
    <w:abstractNumId w:val="4"/>
  </w:num>
  <w:num w:numId="6" w16cid:durableId="133259550">
    <w:abstractNumId w:val="8"/>
  </w:num>
  <w:num w:numId="7" w16cid:durableId="1113669494">
    <w:abstractNumId w:val="3"/>
  </w:num>
  <w:num w:numId="8" w16cid:durableId="2128769416">
    <w:abstractNumId w:val="2"/>
  </w:num>
  <w:num w:numId="9" w16cid:durableId="241334509">
    <w:abstractNumId w:val="1"/>
  </w:num>
  <w:num w:numId="10" w16cid:durableId="111871427">
    <w:abstractNumId w:val="0"/>
  </w:num>
  <w:num w:numId="11" w16cid:durableId="2017535408">
    <w:abstractNumId w:val="10"/>
  </w:num>
  <w:num w:numId="12" w16cid:durableId="1446004773">
    <w:abstractNumId w:val="13"/>
  </w:num>
  <w:num w:numId="13" w16cid:durableId="1972977306">
    <w:abstractNumId w:val="12"/>
  </w:num>
  <w:num w:numId="14" w16cid:durableId="1360856306">
    <w:abstractNumId w:val="16"/>
  </w:num>
  <w:num w:numId="15" w16cid:durableId="283924418">
    <w:abstractNumId w:val="11"/>
  </w:num>
  <w:num w:numId="16" w16cid:durableId="1728140953">
    <w:abstractNumId w:val="14"/>
  </w:num>
  <w:num w:numId="17" w16cid:durableId="21032572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bordersDoNotSurroundHeader/>
  <w:bordersDoNotSurroundFooter/>
  <w:proofState w:spelling="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ocumentProtection w:formatting="1" w:enforcement="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1D71"/>
    <w:rsid w:val="000115CE"/>
    <w:rsid w:val="000552E1"/>
    <w:rsid w:val="00063A84"/>
    <w:rsid w:val="000828F4"/>
    <w:rsid w:val="000F1B5C"/>
    <w:rsid w:val="000F51EC"/>
    <w:rsid w:val="000F7122"/>
    <w:rsid w:val="001061D7"/>
    <w:rsid w:val="00114A27"/>
    <w:rsid w:val="00180E73"/>
    <w:rsid w:val="00191D71"/>
    <w:rsid w:val="001B4EEF"/>
    <w:rsid w:val="001B689C"/>
    <w:rsid w:val="001D7739"/>
    <w:rsid w:val="00200635"/>
    <w:rsid w:val="00237CA1"/>
    <w:rsid w:val="00254E0D"/>
    <w:rsid w:val="00264D1E"/>
    <w:rsid w:val="002E3A32"/>
    <w:rsid w:val="00363C0E"/>
    <w:rsid w:val="0038000D"/>
    <w:rsid w:val="00385ACF"/>
    <w:rsid w:val="003A3114"/>
    <w:rsid w:val="00415E26"/>
    <w:rsid w:val="00422757"/>
    <w:rsid w:val="00436E03"/>
    <w:rsid w:val="00440257"/>
    <w:rsid w:val="00475D96"/>
    <w:rsid w:val="00477474"/>
    <w:rsid w:val="00480B7F"/>
    <w:rsid w:val="004A1893"/>
    <w:rsid w:val="004C4A44"/>
    <w:rsid w:val="004E2539"/>
    <w:rsid w:val="00503261"/>
    <w:rsid w:val="005125BB"/>
    <w:rsid w:val="005264AB"/>
    <w:rsid w:val="00537F9C"/>
    <w:rsid w:val="0055629A"/>
    <w:rsid w:val="00572222"/>
    <w:rsid w:val="00575178"/>
    <w:rsid w:val="00583F58"/>
    <w:rsid w:val="00593283"/>
    <w:rsid w:val="005A4DF8"/>
    <w:rsid w:val="005D3DA6"/>
    <w:rsid w:val="00616566"/>
    <w:rsid w:val="00642E91"/>
    <w:rsid w:val="006533A6"/>
    <w:rsid w:val="00662425"/>
    <w:rsid w:val="006F7C35"/>
    <w:rsid w:val="00744EA9"/>
    <w:rsid w:val="00752FC4"/>
    <w:rsid w:val="00757E9C"/>
    <w:rsid w:val="007B4C91"/>
    <w:rsid w:val="007D70F7"/>
    <w:rsid w:val="008218F3"/>
    <w:rsid w:val="00827289"/>
    <w:rsid w:val="00830C5F"/>
    <w:rsid w:val="00834A33"/>
    <w:rsid w:val="0089125D"/>
    <w:rsid w:val="00896EE1"/>
    <w:rsid w:val="008971C6"/>
    <w:rsid w:val="008C1482"/>
    <w:rsid w:val="008C2737"/>
    <w:rsid w:val="008D0AA7"/>
    <w:rsid w:val="0090401D"/>
    <w:rsid w:val="00912A0A"/>
    <w:rsid w:val="009167AE"/>
    <w:rsid w:val="009468D3"/>
    <w:rsid w:val="009714F3"/>
    <w:rsid w:val="009A5A9E"/>
    <w:rsid w:val="009E01DC"/>
    <w:rsid w:val="00A17117"/>
    <w:rsid w:val="00A5578C"/>
    <w:rsid w:val="00A763AE"/>
    <w:rsid w:val="00AC1A6E"/>
    <w:rsid w:val="00AF33C5"/>
    <w:rsid w:val="00B40F1A"/>
    <w:rsid w:val="00B63133"/>
    <w:rsid w:val="00BC0F0A"/>
    <w:rsid w:val="00BE7534"/>
    <w:rsid w:val="00C11980"/>
    <w:rsid w:val="00C2055A"/>
    <w:rsid w:val="00C37047"/>
    <w:rsid w:val="00C37964"/>
    <w:rsid w:val="00C45B6C"/>
    <w:rsid w:val="00CB0809"/>
    <w:rsid w:val="00CF46CA"/>
    <w:rsid w:val="00D04123"/>
    <w:rsid w:val="00D06525"/>
    <w:rsid w:val="00D149F1"/>
    <w:rsid w:val="00D246FE"/>
    <w:rsid w:val="00D36106"/>
    <w:rsid w:val="00D415F4"/>
    <w:rsid w:val="00D539A3"/>
    <w:rsid w:val="00DC7840"/>
    <w:rsid w:val="00E10E4B"/>
    <w:rsid w:val="00E5646A"/>
    <w:rsid w:val="00E810F5"/>
    <w:rsid w:val="00E96BAE"/>
    <w:rsid w:val="00F168FD"/>
    <w:rsid w:val="00F63217"/>
    <w:rsid w:val="00F71D73"/>
    <w:rsid w:val="00F74DD1"/>
    <w:rsid w:val="00F763B1"/>
    <w:rsid w:val="00FA402E"/>
    <w:rsid w:val="00FB49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94ABA5"/>
  <w15:chartTrackingRefBased/>
  <w15:docId w15:val="{19A865F7-D20A-46C9-AFDD-4A69C6465E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color w:val="000000" w:themeColor="text2" w:themeShade="BF"/>
        <w:sz w:val="22"/>
        <w:szCs w:val="22"/>
        <w:lang w:val="en-US" w:eastAsia="en-US" w:bidi="ar-SA"/>
      </w:rPr>
    </w:rPrDefault>
    <w:pPrDefault>
      <w:pPr>
        <w:spacing w:after="300" w:line="276" w:lineRule="auto"/>
      </w:pPr>
    </w:pPrDefault>
  </w:docDefaults>
  <w:latentStyles w:defLockedState="0" w:defUIPriority="99" w:defSemiHidden="0" w:defUnhideWhenUsed="0" w:defQFormat="0" w:count="376">
    <w:lsdException w:name="Normal" w:uiPriority="0" w:qFormat="1"/>
    <w:lsdException w:name="heading 1" w:semiHidden="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qFormat="1"/>
    <w:lsdException w:name="Closing" w:semiHidden="1" w:uiPriority="6" w:unhideWhenUsed="1" w:qFormat="1"/>
    <w:lsdException w:name="Signature" w:semiHidden="1" w:uiPriority="7"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iPriority="5" w:unhideWhenUsed="1" w:qFormat="1"/>
    <w:lsdException w:name="Date" w:semiHidden="1" w:uiPriority="4"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19"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0"/>
    <w:lsdException w:name="Plain Table 2" w:uiPriority="41"/>
    <w:lsdException w:name="Plain Table 3" w:uiPriority="42"/>
    <w:lsdException w:name="Plain Table 4" w:uiPriority="43"/>
    <w:lsdException w:name="Plain Table 5" w:uiPriority="44"/>
    <w:lsdException w:name="Grid Table Light" w:uiPriority="45"/>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0257"/>
    <w:rPr>
      <w:rFonts w:ascii="Arial" w:hAnsi="Arial" w:cs="Arial"/>
      <w:color w:val="auto"/>
      <w:lang w:val="en-GB"/>
    </w:rPr>
  </w:style>
  <w:style w:type="paragraph" w:styleId="Heading1">
    <w:name w:val="heading 1"/>
    <w:basedOn w:val="Normal"/>
    <w:next w:val="Normal"/>
    <w:link w:val="Heading1Char"/>
    <w:uiPriority w:val="9"/>
    <w:semiHidden/>
    <w:rsid w:val="00440257"/>
    <w:pPr>
      <w:keepNext/>
      <w:keepLines/>
      <w:spacing w:before="480" w:after="0"/>
      <w:outlineLvl w:val="0"/>
    </w:pPr>
    <w:rPr>
      <w:rFonts w:eastAsiaTheme="majorEastAsia"/>
      <w:b/>
      <w:bCs/>
      <w:color w:val="B38600" w:themeColor="accent2" w:themeShade="80"/>
      <w:sz w:val="28"/>
      <w:szCs w:val="28"/>
    </w:rPr>
  </w:style>
  <w:style w:type="paragraph" w:styleId="Heading2">
    <w:name w:val="heading 2"/>
    <w:basedOn w:val="Normal"/>
    <w:next w:val="Normal"/>
    <w:link w:val="Heading2Char"/>
    <w:uiPriority w:val="9"/>
    <w:semiHidden/>
    <w:rsid w:val="00440257"/>
    <w:pPr>
      <w:keepNext/>
      <w:keepLines/>
      <w:spacing w:before="200" w:after="0"/>
      <w:outlineLvl w:val="1"/>
    </w:pPr>
    <w:rPr>
      <w:rFonts w:eastAsiaTheme="majorEastAsia"/>
      <w:b/>
      <w:bCs/>
      <w:color w:val="262626" w:themeColor="text1" w:themeTint="D9"/>
      <w:sz w:val="26"/>
      <w:szCs w:val="26"/>
    </w:rPr>
  </w:style>
  <w:style w:type="paragraph" w:styleId="Heading3">
    <w:name w:val="heading 3"/>
    <w:basedOn w:val="Normal"/>
    <w:next w:val="Normal"/>
    <w:link w:val="Heading3Char"/>
    <w:uiPriority w:val="9"/>
    <w:semiHidden/>
    <w:unhideWhenUsed/>
    <w:qFormat/>
    <w:rsid w:val="00440257"/>
    <w:pPr>
      <w:keepNext/>
      <w:keepLines/>
      <w:spacing w:before="40" w:after="0"/>
      <w:outlineLvl w:val="2"/>
    </w:pPr>
    <w:rPr>
      <w:rFonts w:eastAsiaTheme="majorEastAsia"/>
      <w:color w:val="250C0C" w:themeColor="accent1" w:themeShade="7F"/>
      <w:sz w:val="24"/>
      <w:szCs w:val="24"/>
    </w:rPr>
  </w:style>
  <w:style w:type="paragraph" w:styleId="Heading4">
    <w:name w:val="heading 4"/>
    <w:basedOn w:val="Normal"/>
    <w:next w:val="Normal"/>
    <w:link w:val="Heading4Char"/>
    <w:uiPriority w:val="9"/>
    <w:semiHidden/>
    <w:unhideWhenUsed/>
    <w:qFormat/>
    <w:rsid w:val="00440257"/>
    <w:pPr>
      <w:keepNext/>
      <w:keepLines/>
      <w:spacing w:before="40" w:after="0"/>
      <w:outlineLvl w:val="3"/>
    </w:pPr>
    <w:rPr>
      <w:rFonts w:eastAsiaTheme="majorEastAsia"/>
      <w:i/>
      <w:iCs/>
      <w:color w:val="381212" w:themeColor="accent1" w:themeShade="BF"/>
    </w:rPr>
  </w:style>
  <w:style w:type="paragraph" w:styleId="Heading5">
    <w:name w:val="heading 5"/>
    <w:basedOn w:val="Normal"/>
    <w:next w:val="Normal"/>
    <w:link w:val="Heading5Char"/>
    <w:uiPriority w:val="9"/>
    <w:semiHidden/>
    <w:unhideWhenUsed/>
    <w:qFormat/>
    <w:rsid w:val="00440257"/>
    <w:pPr>
      <w:keepNext/>
      <w:keepLines/>
      <w:spacing w:before="40" w:after="0"/>
      <w:outlineLvl w:val="4"/>
    </w:pPr>
    <w:rPr>
      <w:rFonts w:eastAsiaTheme="majorEastAsia"/>
      <w:color w:val="381212" w:themeColor="accent1" w:themeShade="BF"/>
    </w:rPr>
  </w:style>
  <w:style w:type="paragraph" w:styleId="Heading6">
    <w:name w:val="heading 6"/>
    <w:basedOn w:val="Normal"/>
    <w:next w:val="Normal"/>
    <w:link w:val="Heading6Char"/>
    <w:uiPriority w:val="9"/>
    <w:semiHidden/>
    <w:unhideWhenUsed/>
    <w:qFormat/>
    <w:rsid w:val="00440257"/>
    <w:pPr>
      <w:keepNext/>
      <w:keepLines/>
      <w:spacing w:before="40" w:after="0"/>
      <w:outlineLvl w:val="5"/>
    </w:pPr>
    <w:rPr>
      <w:rFonts w:eastAsiaTheme="majorEastAsia"/>
      <w:color w:val="250C0C" w:themeColor="accent1" w:themeShade="7F"/>
    </w:rPr>
  </w:style>
  <w:style w:type="paragraph" w:styleId="Heading7">
    <w:name w:val="heading 7"/>
    <w:basedOn w:val="Normal"/>
    <w:next w:val="Normal"/>
    <w:link w:val="Heading7Char"/>
    <w:uiPriority w:val="9"/>
    <w:semiHidden/>
    <w:unhideWhenUsed/>
    <w:qFormat/>
    <w:rsid w:val="00440257"/>
    <w:pPr>
      <w:keepNext/>
      <w:keepLines/>
      <w:spacing w:before="40" w:after="0"/>
      <w:outlineLvl w:val="6"/>
    </w:pPr>
    <w:rPr>
      <w:rFonts w:eastAsiaTheme="majorEastAsia"/>
      <w:i/>
      <w:iCs/>
      <w:color w:val="250C0C" w:themeColor="accent1" w:themeShade="7F"/>
    </w:rPr>
  </w:style>
  <w:style w:type="paragraph" w:styleId="Heading8">
    <w:name w:val="heading 8"/>
    <w:basedOn w:val="Normal"/>
    <w:next w:val="Normal"/>
    <w:link w:val="Heading8Char"/>
    <w:uiPriority w:val="9"/>
    <w:semiHidden/>
    <w:unhideWhenUsed/>
    <w:qFormat/>
    <w:rsid w:val="00440257"/>
    <w:pPr>
      <w:keepNext/>
      <w:keepLines/>
      <w:spacing w:before="40" w:after="0"/>
      <w:outlineLvl w:val="7"/>
    </w:pPr>
    <w:rPr>
      <w:rFonts w:eastAsiaTheme="majorEastAsia"/>
      <w:color w:val="272727" w:themeColor="text1" w:themeTint="D8"/>
      <w:szCs w:val="21"/>
    </w:rPr>
  </w:style>
  <w:style w:type="paragraph" w:styleId="Heading9">
    <w:name w:val="heading 9"/>
    <w:basedOn w:val="Normal"/>
    <w:next w:val="Normal"/>
    <w:link w:val="Heading9Char"/>
    <w:uiPriority w:val="9"/>
    <w:semiHidden/>
    <w:unhideWhenUsed/>
    <w:qFormat/>
    <w:rsid w:val="00440257"/>
    <w:pPr>
      <w:keepNext/>
      <w:keepLines/>
      <w:spacing w:before="40" w:after="0"/>
      <w:outlineLvl w:val="8"/>
    </w:pPr>
    <w:rPr>
      <w:rFonts w:eastAsiaTheme="majorEastAsia"/>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rsid w:val="00440257"/>
    <w:pPr>
      <w:spacing w:after="0" w:line="240" w:lineRule="auto"/>
    </w:pPr>
  </w:style>
  <w:style w:type="character" w:customStyle="1" w:styleId="HeaderChar">
    <w:name w:val="Header Char"/>
    <w:basedOn w:val="DefaultParagraphFont"/>
    <w:link w:val="Header"/>
    <w:uiPriority w:val="99"/>
    <w:semiHidden/>
    <w:rsid w:val="00440257"/>
    <w:rPr>
      <w:rFonts w:ascii="Arial" w:hAnsi="Arial" w:cs="Arial"/>
      <w:color w:val="auto"/>
    </w:rPr>
  </w:style>
  <w:style w:type="paragraph" w:styleId="Footer">
    <w:name w:val="footer"/>
    <w:basedOn w:val="Normal"/>
    <w:link w:val="FooterChar"/>
    <w:uiPriority w:val="99"/>
    <w:rsid w:val="00440257"/>
    <w:pPr>
      <w:spacing w:after="0" w:line="240" w:lineRule="auto"/>
      <w:ind w:left="-720" w:right="-720"/>
      <w:jc w:val="center"/>
    </w:pPr>
    <w:rPr>
      <w:color w:val="B38600" w:themeColor="accent2" w:themeShade="80"/>
    </w:rPr>
  </w:style>
  <w:style w:type="character" w:customStyle="1" w:styleId="FooterChar">
    <w:name w:val="Footer Char"/>
    <w:basedOn w:val="DefaultParagraphFont"/>
    <w:link w:val="Footer"/>
    <w:uiPriority w:val="99"/>
    <w:semiHidden/>
    <w:rsid w:val="00440257"/>
    <w:rPr>
      <w:rFonts w:ascii="Arial" w:hAnsi="Arial" w:cs="Arial"/>
      <w:color w:val="B38600" w:themeColor="accent2" w:themeShade="80"/>
    </w:rPr>
  </w:style>
  <w:style w:type="character" w:styleId="PlaceholderText">
    <w:name w:val="Placeholder Text"/>
    <w:basedOn w:val="DefaultParagraphFont"/>
    <w:uiPriority w:val="99"/>
    <w:semiHidden/>
    <w:rsid w:val="00440257"/>
    <w:rPr>
      <w:rFonts w:ascii="Arial" w:hAnsi="Arial" w:cs="Arial"/>
      <w:color w:val="BFBFBF" w:themeColor="accent5" w:themeShade="BF"/>
      <w:sz w:val="22"/>
    </w:rPr>
  </w:style>
  <w:style w:type="paragraph" w:customStyle="1" w:styleId="ContactInfo">
    <w:name w:val="Contact Info"/>
    <w:basedOn w:val="Normal"/>
    <w:uiPriority w:val="3"/>
    <w:qFormat/>
    <w:rsid w:val="00440257"/>
    <w:pPr>
      <w:spacing w:after="0"/>
      <w:jc w:val="right"/>
    </w:pPr>
    <w:rPr>
      <w:sz w:val="20"/>
      <w:szCs w:val="18"/>
    </w:rPr>
  </w:style>
  <w:style w:type="paragraph" w:styleId="Date">
    <w:name w:val="Date"/>
    <w:basedOn w:val="Normal"/>
    <w:next w:val="Salutation"/>
    <w:link w:val="DateChar"/>
    <w:uiPriority w:val="4"/>
    <w:unhideWhenUsed/>
    <w:qFormat/>
    <w:rsid w:val="00440257"/>
    <w:pPr>
      <w:spacing w:before="960" w:after="960"/>
    </w:pPr>
  </w:style>
  <w:style w:type="character" w:customStyle="1" w:styleId="DateChar">
    <w:name w:val="Date Char"/>
    <w:basedOn w:val="DefaultParagraphFont"/>
    <w:link w:val="Date"/>
    <w:uiPriority w:val="4"/>
    <w:rsid w:val="00440257"/>
    <w:rPr>
      <w:rFonts w:ascii="Arial" w:hAnsi="Arial" w:cs="Arial"/>
      <w:color w:val="auto"/>
    </w:rPr>
  </w:style>
  <w:style w:type="paragraph" w:styleId="Closing">
    <w:name w:val="Closing"/>
    <w:basedOn w:val="Normal"/>
    <w:next w:val="Signature"/>
    <w:link w:val="ClosingChar"/>
    <w:uiPriority w:val="6"/>
    <w:unhideWhenUsed/>
    <w:qFormat/>
    <w:rsid w:val="00440257"/>
    <w:pPr>
      <w:spacing w:after="960" w:line="240" w:lineRule="auto"/>
    </w:pPr>
  </w:style>
  <w:style w:type="character" w:customStyle="1" w:styleId="ClosingChar">
    <w:name w:val="Closing Char"/>
    <w:basedOn w:val="DefaultParagraphFont"/>
    <w:link w:val="Closing"/>
    <w:uiPriority w:val="6"/>
    <w:rsid w:val="00440257"/>
    <w:rPr>
      <w:rFonts w:ascii="Arial" w:hAnsi="Arial" w:cs="Arial"/>
      <w:color w:val="auto"/>
    </w:rPr>
  </w:style>
  <w:style w:type="character" w:customStyle="1" w:styleId="Heading1Char">
    <w:name w:val="Heading 1 Char"/>
    <w:basedOn w:val="DefaultParagraphFont"/>
    <w:link w:val="Heading1"/>
    <w:uiPriority w:val="9"/>
    <w:semiHidden/>
    <w:rsid w:val="00440257"/>
    <w:rPr>
      <w:rFonts w:ascii="Arial" w:eastAsiaTheme="majorEastAsia" w:hAnsi="Arial" w:cs="Arial"/>
      <w:b/>
      <w:bCs/>
      <w:color w:val="B38600" w:themeColor="accent2" w:themeShade="80"/>
      <w:sz w:val="28"/>
      <w:szCs w:val="28"/>
    </w:rPr>
  </w:style>
  <w:style w:type="character" w:customStyle="1" w:styleId="Heading2Char">
    <w:name w:val="Heading 2 Char"/>
    <w:basedOn w:val="DefaultParagraphFont"/>
    <w:link w:val="Heading2"/>
    <w:uiPriority w:val="9"/>
    <w:semiHidden/>
    <w:rsid w:val="00440257"/>
    <w:rPr>
      <w:rFonts w:ascii="Arial" w:eastAsiaTheme="majorEastAsia" w:hAnsi="Arial" w:cs="Arial"/>
      <w:b/>
      <w:bCs/>
      <w:color w:val="262626" w:themeColor="text1" w:themeTint="D9"/>
      <w:sz w:val="26"/>
      <w:szCs w:val="26"/>
    </w:rPr>
  </w:style>
  <w:style w:type="table" w:styleId="TableGrid">
    <w:name w:val="Table Grid"/>
    <w:basedOn w:val="TableNormal"/>
    <w:uiPriority w:val="59"/>
    <w:rsid w:val="004402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40257"/>
    <w:pPr>
      <w:spacing w:after="0" w:line="240" w:lineRule="auto"/>
    </w:pPr>
    <w:rPr>
      <w:rFonts w:ascii="Segoe UI" w:hAnsi="Segoe UI" w:cs="Segoe UI"/>
      <w:szCs w:val="18"/>
    </w:rPr>
  </w:style>
  <w:style w:type="character" w:customStyle="1" w:styleId="BalloonTextChar">
    <w:name w:val="Balloon Text Char"/>
    <w:basedOn w:val="DefaultParagraphFont"/>
    <w:link w:val="BalloonText"/>
    <w:uiPriority w:val="99"/>
    <w:semiHidden/>
    <w:rsid w:val="00440257"/>
    <w:rPr>
      <w:rFonts w:ascii="Segoe UI" w:hAnsi="Segoe UI" w:cs="Segoe UI"/>
      <w:color w:val="auto"/>
      <w:szCs w:val="18"/>
    </w:rPr>
  </w:style>
  <w:style w:type="paragraph" w:styleId="Bibliography">
    <w:name w:val="Bibliography"/>
    <w:basedOn w:val="Normal"/>
    <w:next w:val="Normal"/>
    <w:uiPriority w:val="37"/>
    <w:semiHidden/>
    <w:unhideWhenUsed/>
    <w:rsid w:val="00440257"/>
  </w:style>
  <w:style w:type="paragraph" w:styleId="BlockText">
    <w:name w:val="Block Text"/>
    <w:basedOn w:val="Normal"/>
    <w:uiPriority w:val="99"/>
    <w:semiHidden/>
    <w:unhideWhenUsed/>
    <w:rsid w:val="00440257"/>
    <w:pPr>
      <w:pBdr>
        <w:top w:val="single" w:sz="2" w:space="10" w:color="4B1919" w:themeColor="accent1" w:frame="1"/>
        <w:left w:val="single" w:sz="2" w:space="10" w:color="4B1919" w:themeColor="accent1" w:frame="1"/>
        <w:bottom w:val="single" w:sz="2" w:space="10" w:color="4B1919" w:themeColor="accent1" w:frame="1"/>
        <w:right w:val="single" w:sz="2" w:space="10" w:color="4B1919" w:themeColor="accent1" w:frame="1"/>
      </w:pBdr>
      <w:ind w:left="1152" w:right="1152"/>
    </w:pPr>
    <w:rPr>
      <w:i/>
      <w:iCs/>
      <w:color w:val="381212" w:themeColor="accent1" w:themeShade="BF"/>
    </w:rPr>
  </w:style>
  <w:style w:type="paragraph" w:styleId="BodyText">
    <w:name w:val="Body Text"/>
    <w:basedOn w:val="Normal"/>
    <w:link w:val="BodyTextChar"/>
    <w:uiPriority w:val="99"/>
    <w:semiHidden/>
    <w:unhideWhenUsed/>
    <w:rsid w:val="00440257"/>
    <w:pPr>
      <w:spacing w:after="120"/>
    </w:pPr>
  </w:style>
  <w:style w:type="character" w:customStyle="1" w:styleId="BodyTextChar">
    <w:name w:val="Body Text Char"/>
    <w:basedOn w:val="DefaultParagraphFont"/>
    <w:link w:val="BodyText"/>
    <w:uiPriority w:val="99"/>
    <w:semiHidden/>
    <w:rsid w:val="00440257"/>
    <w:rPr>
      <w:rFonts w:ascii="Arial" w:hAnsi="Arial" w:cs="Arial"/>
      <w:color w:val="auto"/>
    </w:rPr>
  </w:style>
  <w:style w:type="paragraph" w:styleId="BodyText2">
    <w:name w:val="Body Text 2"/>
    <w:basedOn w:val="Normal"/>
    <w:link w:val="BodyText2Char"/>
    <w:uiPriority w:val="99"/>
    <w:semiHidden/>
    <w:unhideWhenUsed/>
    <w:rsid w:val="00440257"/>
    <w:pPr>
      <w:spacing w:after="120" w:line="480" w:lineRule="auto"/>
    </w:pPr>
  </w:style>
  <w:style w:type="character" w:customStyle="1" w:styleId="BodyText2Char">
    <w:name w:val="Body Text 2 Char"/>
    <w:basedOn w:val="DefaultParagraphFont"/>
    <w:link w:val="BodyText2"/>
    <w:uiPriority w:val="99"/>
    <w:semiHidden/>
    <w:rsid w:val="00440257"/>
    <w:rPr>
      <w:rFonts w:ascii="Arial" w:hAnsi="Arial" w:cs="Arial"/>
      <w:color w:val="auto"/>
    </w:rPr>
  </w:style>
  <w:style w:type="paragraph" w:styleId="BodyText3">
    <w:name w:val="Body Text 3"/>
    <w:basedOn w:val="Normal"/>
    <w:link w:val="BodyText3Char"/>
    <w:uiPriority w:val="99"/>
    <w:semiHidden/>
    <w:unhideWhenUsed/>
    <w:rsid w:val="00440257"/>
    <w:pPr>
      <w:spacing w:after="120"/>
    </w:pPr>
    <w:rPr>
      <w:szCs w:val="16"/>
    </w:rPr>
  </w:style>
  <w:style w:type="character" w:customStyle="1" w:styleId="BodyText3Char">
    <w:name w:val="Body Text 3 Char"/>
    <w:basedOn w:val="DefaultParagraphFont"/>
    <w:link w:val="BodyText3"/>
    <w:uiPriority w:val="99"/>
    <w:semiHidden/>
    <w:rsid w:val="00440257"/>
    <w:rPr>
      <w:rFonts w:ascii="Arial" w:hAnsi="Arial" w:cs="Arial"/>
      <w:color w:val="auto"/>
      <w:szCs w:val="16"/>
    </w:rPr>
  </w:style>
  <w:style w:type="paragraph" w:styleId="BodyTextFirstIndent">
    <w:name w:val="Body Text First Indent"/>
    <w:basedOn w:val="BodyText"/>
    <w:link w:val="BodyTextFirstIndentChar"/>
    <w:uiPriority w:val="99"/>
    <w:semiHidden/>
    <w:unhideWhenUsed/>
    <w:rsid w:val="00440257"/>
    <w:pPr>
      <w:spacing w:after="300"/>
      <w:ind w:firstLine="360"/>
    </w:pPr>
  </w:style>
  <w:style w:type="character" w:customStyle="1" w:styleId="BodyTextFirstIndentChar">
    <w:name w:val="Body Text First Indent Char"/>
    <w:basedOn w:val="BodyTextChar"/>
    <w:link w:val="BodyTextFirstIndent"/>
    <w:uiPriority w:val="99"/>
    <w:semiHidden/>
    <w:rsid w:val="00440257"/>
    <w:rPr>
      <w:rFonts w:ascii="Arial" w:hAnsi="Arial" w:cs="Arial"/>
      <w:color w:val="auto"/>
    </w:rPr>
  </w:style>
  <w:style w:type="paragraph" w:styleId="BodyTextIndent">
    <w:name w:val="Body Text Indent"/>
    <w:basedOn w:val="Normal"/>
    <w:link w:val="BodyTextIndentChar"/>
    <w:uiPriority w:val="99"/>
    <w:semiHidden/>
    <w:unhideWhenUsed/>
    <w:rsid w:val="00440257"/>
    <w:pPr>
      <w:spacing w:after="120"/>
      <w:ind w:left="360"/>
    </w:pPr>
  </w:style>
  <w:style w:type="character" w:customStyle="1" w:styleId="BodyTextIndentChar">
    <w:name w:val="Body Text Indent Char"/>
    <w:basedOn w:val="DefaultParagraphFont"/>
    <w:link w:val="BodyTextIndent"/>
    <w:uiPriority w:val="99"/>
    <w:semiHidden/>
    <w:rsid w:val="00440257"/>
    <w:rPr>
      <w:rFonts w:ascii="Arial" w:hAnsi="Arial" w:cs="Arial"/>
      <w:color w:val="auto"/>
    </w:rPr>
  </w:style>
  <w:style w:type="paragraph" w:styleId="BodyTextFirstIndent2">
    <w:name w:val="Body Text First Indent 2"/>
    <w:basedOn w:val="BodyTextIndent"/>
    <w:link w:val="BodyTextFirstIndent2Char"/>
    <w:uiPriority w:val="99"/>
    <w:semiHidden/>
    <w:unhideWhenUsed/>
    <w:rsid w:val="00440257"/>
    <w:pPr>
      <w:spacing w:after="300"/>
      <w:ind w:firstLine="360"/>
    </w:pPr>
  </w:style>
  <w:style w:type="character" w:customStyle="1" w:styleId="BodyTextFirstIndent2Char">
    <w:name w:val="Body Text First Indent 2 Char"/>
    <w:basedOn w:val="BodyTextIndentChar"/>
    <w:link w:val="BodyTextFirstIndent2"/>
    <w:uiPriority w:val="99"/>
    <w:semiHidden/>
    <w:rsid w:val="00440257"/>
    <w:rPr>
      <w:rFonts w:ascii="Arial" w:hAnsi="Arial" w:cs="Arial"/>
      <w:color w:val="auto"/>
    </w:rPr>
  </w:style>
  <w:style w:type="paragraph" w:styleId="BodyTextIndent2">
    <w:name w:val="Body Text Indent 2"/>
    <w:basedOn w:val="Normal"/>
    <w:link w:val="BodyTextIndent2Char"/>
    <w:uiPriority w:val="99"/>
    <w:semiHidden/>
    <w:unhideWhenUsed/>
    <w:rsid w:val="00440257"/>
    <w:pPr>
      <w:spacing w:after="120" w:line="480" w:lineRule="auto"/>
      <w:ind w:left="360"/>
    </w:pPr>
  </w:style>
  <w:style w:type="character" w:customStyle="1" w:styleId="BodyTextIndent2Char">
    <w:name w:val="Body Text Indent 2 Char"/>
    <w:basedOn w:val="DefaultParagraphFont"/>
    <w:link w:val="BodyTextIndent2"/>
    <w:uiPriority w:val="99"/>
    <w:semiHidden/>
    <w:rsid w:val="00440257"/>
    <w:rPr>
      <w:rFonts w:ascii="Arial" w:hAnsi="Arial" w:cs="Arial"/>
      <w:color w:val="auto"/>
    </w:rPr>
  </w:style>
  <w:style w:type="paragraph" w:styleId="BodyTextIndent3">
    <w:name w:val="Body Text Indent 3"/>
    <w:basedOn w:val="Normal"/>
    <w:link w:val="BodyTextIndent3Char"/>
    <w:uiPriority w:val="99"/>
    <w:semiHidden/>
    <w:unhideWhenUsed/>
    <w:rsid w:val="00440257"/>
    <w:pPr>
      <w:spacing w:after="120"/>
      <w:ind w:left="360"/>
    </w:pPr>
    <w:rPr>
      <w:szCs w:val="16"/>
    </w:rPr>
  </w:style>
  <w:style w:type="character" w:customStyle="1" w:styleId="BodyTextIndent3Char">
    <w:name w:val="Body Text Indent 3 Char"/>
    <w:basedOn w:val="DefaultParagraphFont"/>
    <w:link w:val="BodyTextIndent3"/>
    <w:uiPriority w:val="99"/>
    <w:semiHidden/>
    <w:rsid w:val="00440257"/>
    <w:rPr>
      <w:rFonts w:ascii="Arial" w:hAnsi="Arial" w:cs="Arial"/>
      <w:color w:val="auto"/>
      <w:szCs w:val="16"/>
    </w:rPr>
  </w:style>
  <w:style w:type="character" w:styleId="BookTitle">
    <w:name w:val="Book Title"/>
    <w:basedOn w:val="DefaultParagraphFont"/>
    <w:uiPriority w:val="33"/>
    <w:semiHidden/>
    <w:qFormat/>
    <w:rsid w:val="00440257"/>
    <w:rPr>
      <w:rFonts w:ascii="Arial" w:hAnsi="Arial" w:cs="Arial"/>
      <w:b/>
      <w:bCs/>
      <w:i/>
      <w:iCs/>
      <w:spacing w:val="5"/>
      <w:sz w:val="22"/>
    </w:rPr>
  </w:style>
  <w:style w:type="paragraph" w:styleId="Caption">
    <w:name w:val="caption"/>
    <w:basedOn w:val="Normal"/>
    <w:next w:val="Normal"/>
    <w:uiPriority w:val="35"/>
    <w:semiHidden/>
    <w:unhideWhenUsed/>
    <w:qFormat/>
    <w:rsid w:val="00440257"/>
    <w:pPr>
      <w:spacing w:after="200" w:line="240" w:lineRule="auto"/>
    </w:pPr>
    <w:rPr>
      <w:i/>
      <w:iCs/>
      <w:color w:val="000000" w:themeColor="text2"/>
      <w:szCs w:val="18"/>
    </w:rPr>
  </w:style>
  <w:style w:type="table" w:styleId="ColorfulGrid">
    <w:name w:val="Colorful Grid"/>
    <w:basedOn w:val="TableNormal"/>
    <w:uiPriority w:val="73"/>
    <w:semiHidden/>
    <w:unhideWhenUsed/>
    <w:rsid w:val="0044025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unhideWhenUsed/>
    <w:rsid w:val="0044025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C1C1" w:themeFill="accent1" w:themeFillTint="33"/>
    </w:tcPr>
    <w:tblStylePr w:type="firstRow">
      <w:rPr>
        <w:b/>
        <w:bCs/>
      </w:rPr>
      <w:tblPr/>
      <w:tcPr>
        <w:shd w:val="clear" w:color="auto" w:fill="D68484" w:themeFill="accent1" w:themeFillTint="66"/>
      </w:tcPr>
    </w:tblStylePr>
    <w:tblStylePr w:type="lastRow">
      <w:rPr>
        <w:b/>
        <w:bCs/>
        <w:color w:val="000000" w:themeColor="text1"/>
      </w:rPr>
      <w:tblPr/>
      <w:tcPr>
        <w:shd w:val="clear" w:color="auto" w:fill="D68484" w:themeFill="accent1" w:themeFillTint="66"/>
      </w:tcPr>
    </w:tblStylePr>
    <w:tblStylePr w:type="firstCol">
      <w:rPr>
        <w:color w:val="FFFFFF" w:themeColor="background1"/>
      </w:rPr>
      <w:tblPr/>
      <w:tcPr>
        <w:shd w:val="clear" w:color="auto" w:fill="381212" w:themeFill="accent1" w:themeFillShade="BF"/>
      </w:tcPr>
    </w:tblStylePr>
    <w:tblStylePr w:type="lastCol">
      <w:rPr>
        <w:color w:val="FFFFFF" w:themeColor="background1"/>
      </w:rPr>
      <w:tblPr/>
      <w:tcPr>
        <w:shd w:val="clear" w:color="auto" w:fill="381212" w:themeFill="accent1" w:themeFillShade="BF"/>
      </w:tcPr>
    </w:tblStylePr>
    <w:tblStylePr w:type="band1Vert">
      <w:tblPr/>
      <w:tcPr>
        <w:shd w:val="clear" w:color="auto" w:fill="CC6565" w:themeFill="accent1" w:themeFillTint="7F"/>
      </w:tcPr>
    </w:tblStylePr>
    <w:tblStylePr w:type="band1Horz">
      <w:tblPr/>
      <w:tcPr>
        <w:shd w:val="clear" w:color="auto" w:fill="CC6565" w:themeFill="accent1" w:themeFillTint="7F"/>
      </w:tcPr>
    </w:tblStylePr>
  </w:style>
  <w:style w:type="table" w:styleId="ColorfulGrid-Accent2">
    <w:name w:val="Colorful Grid Accent 2"/>
    <w:basedOn w:val="TableNormal"/>
    <w:uiPriority w:val="73"/>
    <w:semiHidden/>
    <w:unhideWhenUsed/>
    <w:rsid w:val="0044025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FF7E0" w:themeFill="accent2" w:themeFillTint="33"/>
    </w:tcPr>
    <w:tblStylePr w:type="firstRow">
      <w:rPr>
        <w:b/>
        <w:bCs/>
      </w:rPr>
      <w:tblPr/>
      <w:tcPr>
        <w:shd w:val="clear" w:color="auto" w:fill="FFEFC1" w:themeFill="accent2" w:themeFillTint="66"/>
      </w:tcPr>
    </w:tblStylePr>
    <w:tblStylePr w:type="lastRow">
      <w:rPr>
        <w:b/>
        <w:bCs/>
        <w:color w:val="000000" w:themeColor="text1"/>
      </w:rPr>
      <w:tblPr/>
      <w:tcPr>
        <w:shd w:val="clear" w:color="auto" w:fill="FFEFC1" w:themeFill="accent2" w:themeFillTint="66"/>
      </w:tcPr>
    </w:tblStylePr>
    <w:tblStylePr w:type="firstCol">
      <w:rPr>
        <w:color w:val="FFFFFF" w:themeColor="background1"/>
      </w:rPr>
      <w:tblPr/>
      <w:tcPr>
        <w:shd w:val="clear" w:color="auto" w:fill="FFC20C" w:themeFill="accent2" w:themeFillShade="BF"/>
      </w:tcPr>
    </w:tblStylePr>
    <w:tblStylePr w:type="lastCol">
      <w:rPr>
        <w:color w:val="FFFFFF" w:themeColor="background1"/>
      </w:rPr>
      <w:tblPr/>
      <w:tcPr>
        <w:shd w:val="clear" w:color="auto" w:fill="FFC20C" w:themeFill="accent2" w:themeFillShade="BF"/>
      </w:tcPr>
    </w:tblStylePr>
    <w:tblStylePr w:type="band1Vert">
      <w:tblPr/>
      <w:tcPr>
        <w:shd w:val="clear" w:color="auto" w:fill="FFEBB2" w:themeFill="accent2" w:themeFillTint="7F"/>
      </w:tcPr>
    </w:tblStylePr>
    <w:tblStylePr w:type="band1Horz">
      <w:tblPr/>
      <w:tcPr>
        <w:shd w:val="clear" w:color="auto" w:fill="FFEBB2" w:themeFill="accent2" w:themeFillTint="7F"/>
      </w:tcPr>
    </w:tblStylePr>
  </w:style>
  <w:style w:type="table" w:styleId="ColorfulGrid-Accent3">
    <w:name w:val="Colorful Grid Accent 3"/>
    <w:basedOn w:val="TableNormal"/>
    <w:uiPriority w:val="73"/>
    <w:semiHidden/>
    <w:unhideWhenUsed/>
    <w:rsid w:val="0044025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6F5F2" w:themeFill="accent3" w:themeFillTint="33"/>
    </w:tcPr>
    <w:tblStylePr w:type="firstRow">
      <w:rPr>
        <w:b/>
        <w:bCs/>
      </w:rPr>
      <w:tblPr/>
      <w:tcPr>
        <w:shd w:val="clear" w:color="auto" w:fill="CEEBE6" w:themeFill="accent3" w:themeFillTint="66"/>
      </w:tcPr>
    </w:tblStylePr>
    <w:tblStylePr w:type="lastRow">
      <w:rPr>
        <w:b/>
        <w:bCs/>
        <w:color w:val="000000" w:themeColor="text1"/>
      </w:rPr>
      <w:tblPr/>
      <w:tcPr>
        <w:shd w:val="clear" w:color="auto" w:fill="CEEBE6" w:themeFill="accent3" w:themeFillTint="66"/>
      </w:tcPr>
    </w:tblStylePr>
    <w:tblStylePr w:type="firstCol">
      <w:rPr>
        <w:color w:val="FFFFFF" w:themeColor="background1"/>
      </w:rPr>
      <w:tblPr/>
      <w:tcPr>
        <w:shd w:val="clear" w:color="auto" w:fill="49B3A1" w:themeFill="accent3" w:themeFillShade="BF"/>
      </w:tcPr>
    </w:tblStylePr>
    <w:tblStylePr w:type="lastCol">
      <w:rPr>
        <w:color w:val="FFFFFF" w:themeColor="background1"/>
      </w:rPr>
      <w:tblPr/>
      <w:tcPr>
        <w:shd w:val="clear" w:color="auto" w:fill="49B3A1" w:themeFill="accent3" w:themeFillShade="BF"/>
      </w:tcPr>
    </w:tblStylePr>
    <w:tblStylePr w:type="band1Vert">
      <w:tblPr/>
      <w:tcPr>
        <w:shd w:val="clear" w:color="auto" w:fill="C2E6E0" w:themeFill="accent3" w:themeFillTint="7F"/>
      </w:tcPr>
    </w:tblStylePr>
    <w:tblStylePr w:type="band1Horz">
      <w:tblPr/>
      <w:tcPr>
        <w:shd w:val="clear" w:color="auto" w:fill="C2E6E0" w:themeFill="accent3" w:themeFillTint="7F"/>
      </w:tcPr>
    </w:tblStylePr>
  </w:style>
  <w:style w:type="table" w:styleId="ColorfulGrid-Accent4">
    <w:name w:val="Colorful Grid Accent 4"/>
    <w:basedOn w:val="TableNormal"/>
    <w:uiPriority w:val="73"/>
    <w:semiHidden/>
    <w:unhideWhenUsed/>
    <w:rsid w:val="0044025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8D6D6" w:themeFill="accent4" w:themeFillTint="33"/>
    </w:tcPr>
    <w:tblStylePr w:type="firstRow">
      <w:rPr>
        <w:b/>
        <w:bCs/>
      </w:rPr>
      <w:tblPr/>
      <w:tcPr>
        <w:shd w:val="clear" w:color="auto" w:fill="B2ADAD" w:themeFill="accent4" w:themeFillTint="66"/>
      </w:tcPr>
    </w:tblStylePr>
    <w:tblStylePr w:type="lastRow">
      <w:rPr>
        <w:b/>
        <w:bCs/>
        <w:color w:val="000000" w:themeColor="text1"/>
      </w:rPr>
      <w:tblPr/>
      <w:tcPr>
        <w:shd w:val="clear" w:color="auto" w:fill="B2ADAD" w:themeFill="accent4" w:themeFillTint="66"/>
      </w:tcPr>
    </w:tblStylePr>
    <w:tblStylePr w:type="firstCol">
      <w:rPr>
        <w:color w:val="FFFFFF" w:themeColor="background1"/>
      </w:rPr>
      <w:tblPr/>
      <w:tcPr>
        <w:shd w:val="clear" w:color="auto" w:fill="2C2A2A" w:themeFill="accent4" w:themeFillShade="BF"/>
      </w:tcPr>
    </w:tblStylePr>
    <w:tblStylePr w:type="lastCol">
      <w:rPr>
        <w:color w:val="FFFFFF" w:themeColor="background1"/>
      </w:rPr>
      <w:tblPr/>
      <w:tcPr>
        <w:shd w:val="clear" w:color="auto" w:fill="2C2A2A" w:themeFill="accent4" w:themeFillShade="BF"/>
      </w:tcPr>
    </w:tblStylePr>
    <w:tblStylePr w:type="band1Vert">
      <w:tblPr/>
      <w:tcPr>
        <w:shd w:val="clear" w:color="auto" w:fill="9F9999" w:themeFill="accent4" w:themeFillTint="7F"/>
      </w:tcPr>
    </w:tblStylePr>
    <w:tblStylePr w:type="band1Horz">
      <w:tblPr/>
      <w:tcPr>
        <w:shd w:val="clear" w:color="auto" w:fill="9F9999" w:themeFill="accent4" w:themeFillTint="7F"/>
      </w:tcPr>
    </w:tblStylePr>
  </w:style>
  <w:style w:type="table" w:styleId="ColorfulGrid-Accent5">
    <w:name w:val="Colorful Grid Accent 5"/>
    <w:basedOn w:val="TableNormal"/>
    <w:uiPriority w:val="73"/>
    <w:semiHidden/>
    <w:unhideWhenUsed/>
    <w:rsid w:val="0044025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FFFFF" w:themeFill="accent5" w:themeFillTint="33"/>
    </w:tcPr>
    <w:tblStylePr w:type="firstRow">
      <w:rPr>
        <w:b/>
        <w:bCs/>
      </w:rPr>
      <w:tblPr/>
      <w:tcPr>
        <w:shd w:val="clear" w:color="auto" w:fill="FFFFFF" w:themeFill="accent5" w:themeFillTint="66"/>
      </w:tcPr>
    </w:tblStylePr>
    <w:tblStylePr w:type="lastRow">
      <w:rPr>
        <w:b/>
        <w:bCs/>
        <w:color w:val="000000" w:themeColor="text1"/>
      </w:rPr>
      <w:tblPr/>
      <w:tcPr>
        <w:shd w:val="clear" w:color="auto" w:fill="FFFFFF" w:themeFill="accent5" w:themeFillTint="66"/>
      </w:tcPr>
    </w:tblStylePr>
    <w:tblStylePr w:type="firstCol">
      <w:rPr>
        <w:color w:val="FFFFFF" w:themeColor="background1"/>
      </w:rPr>
      <w:tblPr/>
      <w:tcPr>
        <w:shd w:val="clear" w:color="auto" w:fill="BFBFBF" w:themeFill="accent5" w:themeFillShade="BF"/>
      </w:tcPr>
    </w:tblStylePr>
    <w:tblStylePr w:type="lastCol">
      <w:rPr>
        <w:color w:val="FFFFFF" w:themeColor="background1"/>
      </w:rPr>
      <w:tblPr/>
      <w:tcPr>
        <w:shd w:val="clear" w:color="auto" w:fill="BFBFBF" w:themeFill="accent5" w:themeFillShade="BF"/>
      </w:tcPr>
    </w:tblStylePr>
    <w:tblStylePr w:type="band1Vert">
      <w:tblPr/>
      <w:tcPr>
        <w:shd w:val="clear" w:color="auto" w:fill="FFFFFF" w:themeFill="accent5" w:themeFillTint="7F"/>
      </w:tcPr>
    </w:tblStylePr>
    <w:tblStylePr w:type="band1Horz">
      <w:tblPr/>
      <w:tcPr>
        <w:shd w:val="clear" w:color="auto" w:fill="FFFFFF" w:themeFill="accent5" w:themeFillTint="7F"/>
      </w:tcPr>
    </w:tblStylePr>
  </w:style>
  <w:style w:type="table" w:styleId="ColorfulGrid-Accent6">
    <w:name w:val="Colorful Grid Accent 6"/>
    <w:basedOn w:val="TableNormal"/>
    <w:uiPriority w:val="73"/>
    <w:semiHidden/>
    <w:unhideWhenUsed/>
    <w:rsid w:val="0044025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FFFFF" w:themeFill="accent6" w:themeFillTint="33"/>
    </w:tcPr>
    <w:tblStylePr w:type="firstRow">
      <w:rPr>
        <w:b/>
        <w:bCs/>
      </w:rPr>
      <w:tblPr/>
      <w:tcPr>
        <w:shd w:val="clear" w:color="auto" w:fill="FFFFFF" w:themeFill="accent6" w:themeFillTint="66"/>
      </w:tcPr>
    </w:tblStylePr>
    <w:tblStylePr w:type="lastRow">
      <w:rPr>
        <w:b/>
        <w:bCs/>
        <w:color w:val="000000" w:themeColor="text1"/>
      </w:rPr>
      <w:tblPr/>
      <w:tcPr>
        <w:shd w:val="clear" w:color="auto" w:fill="FFFFFF" w:themeFill="accent6" w:themeFillTint="66"/>
      </w:tcPr>
    </w:tblStylePr>
    <w:tblStylePr w:type="firstCol">
      <w:rPr>
        <w:color w:val="FFFFFF" w:themeColor="background1"/>
      </w:rPr>
      <w:tblPr/>
      <w:tcPr>
        <w:shd w:val="clear" w:color="auto" w:fill="BFBFBF" w:themeFill="accent6" w:themeFillShade="BF"/>
      </w:tcPr>
    </w:tblStylePr>
    <w:tblStylePr w:type="lastCol">
      <w:rPr>
        <w:color w:val="FFFFFF" w:themeColor="background1"/>
      </w:rPr>
      <w:tblPr/>
      <w:tcPr>
        <w:shd w:val="clear" w:color="auto" w:fill="BFBFBF" w:themeFill="accent6" w:themeFillShade="BF"/>
      </w:tcPr>
    </w:tblStylePr>
    <w:tblStylePr w:type="band1Vert">
      <w:tblPr/>
      <w:tcPr>
        <w:shd w:val="clear" w:color="auto" w:fill="FFFFFF" w:themeFill="accent6" w:themeFillTint="7F"/>
      </w:tcPr>
    </w:tblStylePr>
    <w:tblStylePr w:type="band1Horz">
      <w:tblPr/>
      <w:tcPr>
        <w:shd w:val="clear" w:color="auto" w:fill="FFFFFF" w:themeFill="accent6" w:themeFillTint="7F"/>
      </w:tcPr>
    </w:tblStylePr>
  </w:style>
  <w:style w:type="table" w:styleId="ColorfulList">
    <w:name w:val="Colorful List"/>
    <w:basedOn w:val="TableNormal"/>
    <w:uiPriority w:val="72"/>
    <w:semiHidden/>
    <w:unhideWhenUsed/>
    <w:rsid w:val="00440257"/>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FFC61E" w:themeFill="accent2" w:themeFillShade="CC"/>
      </w:tcPr>
    </w:tblStylePr>
    <w:tblStylePr w:type="lastRow">
      <w:rPr>
        <w:b/>
        <w:bCs/>
        <w:color w:val="FFC61E"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unhideWhenUsed/>
    <w:rsid w:val="00440257"/>
    <w:pPr>
      <w:spacing w:after="0" w:line="240" w:lineRule="auto"/>
    </w:pPr>
    <w:rPr>
      <w:color w:val="000000" w:themeColor="text1"/>
    </w:rPr>
    <w:tblPr>
      <w:tblStyleRowBandSize w:val="1"/>
      <w:tblStyleColBandSize w:val="1"/>
    </w:tblPr>
    <w:tcPr>
      <w:shd w:val="clear" w:color="auto" w:fill="F5E0E0" w:themeFill="accent1" w:themeFillTint="19"/>
    </w:tcPr>
    <w:tblStylePr w:type="firstRow">
      <w:rPr>
        <w:b/>
        <w:bCs/>
        <w:color w:val="FFFFFF" w:themeColor="background1"/>
      </w:rPr>
      <w:tblPr/>
      <w:tcPr>
        <w:tcBorders>
          <w:bottom w:val="single" w:sz="12" w:space="0" w:color="FFFFFF" w:themeColor="background1"/>
        </w:tcBorders>
        <w:shd w:val="clear" w:color="auto" w:fill="FFC61E" w:themeFill="accent2" w:themeFillShade="CC"/>
      </w:tcPr>
    </w:tblStylePr>
    <w:tblStylePr w:type="lastRow">
      <w:rPr>
        <w:b/>
        <w:bCs/>
        <w:color w:val="FFC61E"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5B3B3" w:themeFill="accent1" w:themeFillTint="3F"/>
      </w:tcPr>
    </w:tblStylePr>
    <w:tblStylePr w:type="band1Horz">
      <w:tblPr/>
      <w:tcPr>
        <w:shd w:val="clear" w:color="auto" w:fill="EAC1C1" w:themeFill="accent1" w:themeFillTint="33"/>
      </w:tcPr>
    </w:tblStylePr>
  </w:style>
  <w:style w:type="table" w:styleId="ColorfulList-Accent2">
    <w:name w:val="Colorful List Accent 2"/>
    <w:basedOn w:val="TableNormal"/>
    <w:uiPriority w:val="72"/>
    <w:semiHidden/>
    <w:unhideWhenUsed/>
    <w:rsid w:val="00440257"/>
    <w:pPr>
      <w:spacing w:after="0" w:line="240" w:lineRule="auto"/>
    </w:pPr>
    <w:rPr>
      <w:color w:val="000000" w:themeColor="text1"/>
    </w:rPr>
    <w:tblPr>
      <w:tblStyleRowBandSize w:val="1"/>
      <w:tblStyleColBandSize w:val="1"/>
    </w:tblPr>
    <w:tcPr>
      <w:shd w:val="clear" w:color="auto" w:fill="FFFBF0" w:themeFill="accent2" w:themeFillTint="19"/>
    </w:tcPr>
    <w:tblStylePr w:type="firstRow">
      <w:rPr>
        <w:b/>
        <w:bCs/>
        <w:color w:val="FFFFFF" w:themeColor="background1"/>
      </w:rPr>
      <w:tblPr/>
      <w:tcPr>
        <w:tcBorders>
          <w:bottom w:val="single" w:sz="12" w:space="0" w:color="FFFFFF" w:themeColor="background1"/>
        </w:tcBorders>
        <w:shd w:val="clear" w:color="auto" w:fill="FFC61E" w:themeFill="accent2" w:themeFillShade="CC"/>
      </w:tcPr>
    </w:tblStylePr>
    <w:tblStylePr w:type="lastRow">
      <w:rPr>
        <w:b/>
        <w:bCs/>
        <w:color w:val="FFC61E"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F5D9" w:themeFill="accent2" w:themeFillTint="3F"/>
      </w:tcPr>
    </w:tblStylePr>
    <w:tblStylePr w:type="band1Horz">
      <w:tblPr/>
      <w:tcPr>
        <w:shd w:val="clear" w:color="auto" w:fill="FFF7E0" w:themeFill="accent2" w:themeFillTint="33"/>
      </w:tcPr>
    </w:tblStylePr>
  </w:style>
  <w:style w:type="table" w:styleId="ColorfulList-Accent3">
    <w:name w:val="Colorful List Accent 3"/>
    <w:basedOn w:val="TableNormal"/>
    <w:uiPriority w:val="72"/>
    <w:semiHidden/>
    <w:unhideWhenUsed/>
    <w:rsid w:val="00440257"/>
    <w:pPr>
      <w:spacing w:after="0" w:line="240" w:lineRule="auto"/>
    </w:pPr>
    <w:rPr>
      <w:color w:val="000000" w:themeColor="text1"/>
    </w:rPr>
    <w:tblPr>
      <w:tblStyleRowBandSize w:val="1"/>
      <w:tblStyleColBandSize w:val="1"/>
    </w:tblPr>
    <w:tcPr>
      <w:shd w:val="clear" w:color="auto" w:fill="F2FAF8" w:themeFill="accent3" w:themeFillTint="19"/>
    </w:tcPr>
    <w:tblStylePr w:type="firstRow">
      <w:rPr>
        <w:b/>
        <w:bCs/>
        <w:color w:val="FFFFFF" w:themeColor="background1"/>
      </w:rPr>
      <w:tblPr/>
      <w:tcPr>
        <w:tcBorders>
          <w:bottom w:val="single" w:sz="12" w:space="0" w:color="FFFFFF" w:themeColor="background1"/>
        </w:tcBorders>
        <w:shd w:val="clear" w:color="auto" w:fill="2F2C2C" w:themeFill="accent4" w:themeFillShade="CC"/>
      </w:tcPr>
    </w:tblStylePr>
    <w:tblStylePr w:type="lastRow">
      <w:rPr>
        <w:b/>
        <w:bCs/>
        <w:color w:val="2F2C2C"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0F2EF" w:themeFill="accent3" w:themeFillTint="3F"/>
      </w:tcPr>
    </w:tblStylePr>
    <w:tblStylePr w:type="band1Horz">
      <w:tblPr/>
      <w:tcPr>
        <w:shd w:val="clear" w:color="auto" w:fill="E6F5F2" w:themeFill="accent3" w:themeFillTint="33"/>
      </w:tcPr>
    </w:tblStylePr>
  </w:style>
  <w:style w:type="table" w:styleId="ColorfulList-Accent4">
    <w:name w:val="Colorful List Accent 4"/>
    <w:basedOn w:val="TableNormal"/>
    <w:uiPriority w:val="72"/>
    <w:semiHidden/>
    <w:unhideWhenUsed/>
    <w:rsid w:val="00440257"/>
    <w:pPr>
      <w:spacing w:after="0" w:line="240" w:lineRule="auto"/>
    </w:pPr>
    <w:rPr>
      <w:color w:val="000000" w:themeColor="text1"/>
    </w:rPr>
    <w:tblPr>
      <w:tblStyleRowBandSize w:val="1"/>
      <w:tblStyleColBandSize w:val="1"/>
    </w:tblPr>
    <w:tcPr>
      <w:shd w:val="clear" w:color="auto" w:fill="ECEBEB" w:themeFill="accent4" w:themeFillTint="19"/>
    </w:tcPr>
    <w:tblStylePr w:type="firstRow">
      <w:rPr>
        <w:b/>
        <w:bCs/>
        <w:color w:val="FFFFFF" w:themeColor="background1"/>
      </w:rPr>
      <w:tblPr/>
      <w:tcPr>
        <w:tcBorders>
          <w:bottom w:val="single" w:sz="12" w:space="0" w:color="FFFFFF" w:themeColor="background1"/>
        </w:tcBorders>
        <w:shd w:val="clear" w:color="auto" w:fill="55B9A8" w:themeFill="accent3" w:themeFillShade="CC"/>
      </w:tcPr>
    </w:tblStylePr>
    <w:tblStylePr w:type="lastRow">
      <w:rPr>
        <w:b/>
        <w:bCs/>
        <w:color w:val="55B9A8"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FCCCC" w:themeFill="accent4" w:themeFillTint="3F"/>
      </w:tcPr>
    </w:tblStylePr>
    <w:tblStylePr w:type="band1Horz">
      <w:tblPr/>
      <w:tcPr>
        <w:shd w:val="clear" w:color="auto" w:fill="D8D6D6" w:themeFill="accent4" w:themeFillTint="33"/>
      </w:tcPr>
    </w:tblStylePr>
  </w:style>
  <w:style w:type="table" w:styleId="ColorfulList-Accent5">
    <w:name w:val="Colorful List Accent 5"/>
    <w:basedOn w:val="TableNormal"/>
    <w:uiPriority w:val="72"/>
    <w:semiHidden/>
    <w:unhideWhenUsed/>
    <w:rsid w:val="00440257"/>
    <w:pPr>
      <w:spacing w:after="0" w:line="240" w:lineRule="auto"/>
    </w:pPr>
    <w:rPr>
      <w:color w:val="000000" w:themeColor="text1"/>
    </w:rPr>
    <w:tblPr>
      <w:tblStyleRowBandSize w:val="1"/>
      <w:tblStyleColBandSize w:val="1"/>
    </w:tblPr>
    <w:tcPr>
      <w:shd w:val="clear" w:color="auto" w:fill="FFFFFF" w:themeFill="accent5" w:themeFillTint="19"/>
    </w:tcPr>
    <w:tblStylePr w:type="firstRow">
      <w:rPr>
        <w:b/>
        <w:bCs/>
        <w:color w:val="FFFFFF" w:themeColor="background1"/>
      </w:rPr>
      <w:tblPr/>
      <w:tcPr>
        <w:tcBorders>
          <w:bottom w:val="single" w:sz="12" w:space="0" w:color="FFFFFF" w:themeColor="background1"/>
        </w:tcBorders>
        <w:shd w:val="clear" w:color="auto" w:fill="CCCCCC" w:themeFill="accent6" w:themeFillShade="CC"/>
      </w:tcPr>
    </w:tblStylePr>
    <w:tblStylePr w:type="lastRow">
      <w:rPr>
        <w:b/>
        <w:bCs/>
        <w:color w:val="CCCCCC"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FFFF" w:themeFill="accent5" w:themeFillTint="3F"/>
      </w:tcPr>
    </w:tblStylePr>
    <w:tblStylePr w:type="band1Horz">
      <w:tblPr/>
      <w:tcPr>
        <w:shd w:val="clear" w:color="auto" w:fill="FFFFFF" w:themeFill="accent5" w:themeFillTint="33"/>
      </w:tcPr>
    </w:tblStylePr>
  </w:style>
  <w:style w:type="table" w:styleId="ColorfulList-Accent6">
    <w:name w:val="Colorful List Accent 6"/>
    <w:basedOn w:val="TableNormal"/>
    <w:uiPriority w:val="72"/>
    <w:semiHidden/>
    <w:unhideWhenUsed/>
    <w:rsid w:val="00440257"/>
    <w:pPr>
      <w:spacing w:after="0" w:line="240" w:lineRule="auto"/>
    </w:pPr>
    <w:rPr>
      <w:color w:val="000000" w:themeColor="text1"/>
    </w:rPr>
    <w:tblPr>
      <w:tblStyleRowBandSize w:val="1"/>
      <w:tblStyleColBandSize w:val="1"/>
    </w:tblPr>
    <w:tcPr>
      <w:shd w:val="clear" w:color="auto" w:fill="FFFFFF" w:themeFill="accent6" w:themeFillTint="19"/>
    </w:tcPr>
    <w:tblStylePr w:type="firstRow">
      <w:rPr>
        <w:b/>
        <w:bCs/>
        <w:color w:val="FFFFFF" w:themeColor="background1"/>
      </w:rPr>
      <w:tblPr/>
      <w:tcPr>
        <w:tcBorders>
          <w:bottom w:val="single" w:sz="12" w:space="0" w:color="FFFFFF" w:themeColor="background1"/>
        </w:tcBorders>
        <w:shd w:val="clear" w:color="auto" w:fill="CCCCCC" w:themeFill="accent5" w:themeFillShade="CC"/>
      </w:tcPr>
    </w:tblStylePr>
    <w:tblStylePr w:type="lastRow">
      <w:rPr>
        <w:b/>
        <w:bCs/>
        <w:color w:val="CCCCCC"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FFFF" w:themeFill="accent6" w:themeFillTint="3F"/>
      </w:tcPr>
    </w:tblStylePr>
    <w:tblStylePr w:type="band1Horz">
      <w:tblPr/>
      <w:tcPr>
        <w:shd w:val="clear" w:color="auto" w:fill="FFFFFF" w:themeFill="accent6" w:themeFillTint="33"/>
      </w:tcPr>
    </w:tblStylePr>
  </w:style>
  <w:style w:type="table" w:styleId="ColorfulShading">
    <w:name w:val="Colorful Shading"/>
    <w:basedOn w:val="TableNormal"/>
    <w:uiPriority w:val="71"/>
    <w:semiHidden/>
    <w:unhideWhenUsed/>
    <w:rsid w:val="00440257"/>
    <w:pPr>
      <w:spacing w:after="0" w:line="240" w:lineRule="auto"/>
    </w:pPr>
    <w:rPr>
      <w:color w:val="000000" w:themeColor="text1"/>
    </w:rPr>
    <w:tblPr>
      <w:tblStyleRowBandSize w:val="1"/>
      <w:tblStyleColBandSize w:val="1"/>
      <w:tblBorders>
        <w:top w:val="single" w:sz="24" w:space="0" w:color="FFD966"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FFD966"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unhideWhenUsed/>
    <w:rsid w:val="00440257"/>
    <w:pPr>
      <w:spacing w:after="0" w:line="240" w:lineRule="auto"/>
    </w:pPr>
    <w:rPr>
      <w:color w:val="000000" w:themeColor="text1"/>
    </w:rPr>
    <w:tblPr>
      <w:tblStyleRowBandSize w:val="1"/>
      <w:tblStyleColBandSize w:val="1"/>
      <w:tblBorders>
        <w:top w:val="single" w:sz="24" w:space="0" w:color="FFD966" w:themeColor="accent2"/>
        <w:left w:val="single" w:sz="4" w:space="0" w:color="4B1919" w:themeColor="accent1"/>
        <w:bottom w:val="single" w:sz="4" w:space="0" w:color="4B1919" w:themeColor="accent1"/>
        <w:right w:val="single" w:sz="4" w:space="0" w:color="4B1919" w:themeColor="accent1"/>
        <w:insideH w:val="single" w:sz="4" w:space="0" w:color="FFFFFF" w:themeColor="background1"/>
        <w:insideV w:val="single" w:sz="4" w:space="0" w:color="FFFFFF" w:themeColor="background1"/>
      </w:tblBorders>
    </w:tblPr>
    <w:tcPr>
      <w:shd w:val="clear" w:color="auto" w:fill="F5E0E0" w:themeFill="accent1" w:themeFillTint="19"/>
    </w:tcPr>
    <w:tblStylePr w:type="firstRow">
      <w:rPr>
        <w:b/>
        <w:bCs/>
      </w:rPr>
      <w:tblPr/>
      <w:tcPr>
        <w:tcBorders>
          <w:top w:val="nil"/>
          <w:left w:val="nil"/>
          <w:bottom w:val="single" w:sz="24" w:space="0" w:color="FFD966"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D0F0F" w:themeFill="accent1" w:themeFillShade="99"/>
      </w:tcPr>
    </w:tblStylePr>
    <w:tblStylePr w:type="firstCol">
      <w:rPr>
        <w:color w:val="FFFFFF" w:themeColor="background1"/>
      </w:rPr>
      <w:tblPr/>
      <w:tcPr>
        <w:tcBorders>
          <w:top w:val="nil"/>
          <w:left w:val="nil"/>
          <w:bottom w:val="nil"/>
          <w:right w:val="nil"/>
          <w:insideH w:val="single" w:sz="4" w:space="0" w:color="2D0F0F" w:themeColor="accent1" w:themeShade="99"/>
          <w:insideV w:val="nil"/>
        </w:tcBorders>
        <w:shd w:val="clear" w:color="auto" w:fill="2D0F0F"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D0F0F" w:themeFill="accent1" w:themeFillShade="99"/>
      </w:tcPr>
    </w:tblStylePr>
    <w:tblStylePr w:type="band1Vert">
      <w:tblPr/>
      <w:tcPr>
        <w:shd w:val="clear" w:color="auto" w:fill="D68484" w:themeFill="accent1" w:themeFillTint="66"/>
      </w:tcPr>
    </w:tblStylePr>
    <w:tblStylePr w:type="band1Horz">
      <w:tblPr/>
      <w:tcPr>
        <w:shd w:val="clear" w:color="auto" w:fill="CC6565"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unhideWhenUsed/>
    <w:rsid w:val="00440257"/>
    <w:pPr>
      <w:spacing w:after="0" w:line="240" w:lineRule="auto"/>
    </w:pPr>
    <w:rPr>
      <w:color w:val="000000" w:themeColor="text1"/>
    </w:rPr>
    <w:tblPr>
      <w:tblStyleRowBandSize w:val="1"/>
      <w:tblStyleColBandSize w:val="1"/>
      <w:tblBorders>
        <w:top w:val="single" w:sz="24" w:space="0" w:color="FFD966" w:themeColor="accent2"/>
        <w:left w:val="single" w:sz="4" w:space="0" w:color="FFD966" w:themeColor="accent2"/>
        <w:bottom w:val="single" w:sz="4" w:space="0" w:color="FFD966" w:themeColor="accent2"/>
        <w:right w:val="single" w:sz="4" w:space="0" w:color="FFD966" w:themeColor="accent2"/>
        <w:insideH w:val="single" w:sz="4" w:space="0" w:color="FFFFFF" w:themeColor="background1"/>
        <w:insideV w:val="single" w:sz="4" w:space="0" w:color="FFFFFF" w:themeColor="background1"/>
      </w:tblBorders>
    </w:tblPr>
    <w:tcPr>
      <w:shd w:val="clear" w:color="auto" w:fill="FFFBF0" w:themeFill="accent2" w:themeFillTint="19"/>
    </w:tcPr>
    <w:tblStylePr w:type="firstRow">
      <w:rPr>
        <w:b/>
        <w:bCs/>
      </w:rPr>
      <w:tblPr/>
      <w:tcPr>
        <w:tcBorders>
          <w:top w:val="nil"/>
          <w:left w:val="nil"/>
          <w:bottom w:val="single" w:sz="24" w:space="0" w:color="FFD966"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D6A000" w:themeFill="accent2" w:themeFillShade="99"/>
      </w:tcPr>
    </w:tblStylePr>
    <w:tblStylePr w:type="firstCol">
      <w:rPr>
        <w:color w:val="FFFFFF" w:themeColor="background1"/>
      </w:rPr>
      <w:tblPr/>
      <w:tcPr>
        <w:tcBorders>
          <w:top w:val="nil"/>
          <w:left w:val="nil"/>
          <w:bottom w:val="nil"/>
          <w:right w:val="nil"/>
          <w:insideH w:val="single" w:sz="4" w:space="0" w:color="D6A000" w:themeColor="accent2" w:themeShade="99"/>
          <w:insideV w:val="nil"/>
        </w:tcBorders>
        <w:shd w:val="clear" w:color="auto" w:fill="D6A00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D6A000" w:themeFill="accent2" w:themeFillShade="99"/>
      </w:tcPr>
    </w:tblStylePr>
    <w:tblStylePr w:type="band1Vert">
      <w:tblPr/>
      <w:tcPr>
        <w:shd w:val="clear" w:color="auto" w:fill="FFEFC1" w:themeFill="accent2" w:themeFillTint="66"/>
      </w:tcPr>
    </w:tblStylePr>
    <w:tblStylePr w:type="band1Horz">
      <w:tblPr/>
      <w:tcPr>
        <w:shd w:val="clear" w:color="auto" w:fill="FFEBB2"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unhideWhenUsed/>
    <w:rsid w:val="00440257"/>
    <w:pPr>
      <w:spacing w:after="0" w:line="240" w:lineRule="auto"/>
    </w:pPr>
    <w:rPr>
      <w:color w:val="000000" w:themeColor="text1"/>
    </w:rPr>
    <w:tblPr>
      <w:tblStyleRowBandSize w:val="1"/>
      <w:tblStyleColBandSize w:val="1"/>
      <w:tblBorders>
        <w:top w:val="single" w:sz="24" w:space="0" w:color="3B3838" w:themeColor="accent4"/>
        <w:left w:val="single" w:sz="4" w:space="0" w:color="85CDC1" w:themeColor="accent3"/>
        <w:bottom w:val="single" w:sz="4" w:space="0" w:color="85CDC1" w:themeColor="accent3"/>
        <w:right w:val="single" w:sz="4" w:space="0" w:color="85CDC1" w:themeColor="accent3"/>
        <w:insideH w:val="single" w:sz="4" w:space="0" w:color="FFFFFF" w:themeColor="background1"/>
        <w:insideV w:val="single" w:sz="4" w:space="0" w:color="FFFFFF" w:themeColor="background1"/>
      </w:tblBorders>
    </w:tblPr>
    <w:tcPr>
      <w:shd w:val="clear" w:color="auto" w:fill="F2FAF8" w:themeFill="accent3" w:themeFillTint="19"/>
    </w:tcPr>
    <w:tblStylePr w:type="firstRow">
      <w:rPr>
        <w:b/>
        <w:bCs/>
      </w:rPr>
      <w:tblPr/>
      <w:tcPr>
        <w:tcBorders>
          <w:top w:val="nil"/>
          <w:left w:val="nil"/>
          <w:bottom w:val="single" w:sz="24" w:space="0" w:color="3B3838"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B8F81" w:themeFill="accent3" w:themeFillShade="99"/>
      </w:tcPr>
    </w:tblStylePr>
    <w:tblStylePr w:type="firstCol">
      <w:rPr>
        <w:color w:val="FFFFFF" w:themeColor="background1"/>
      </w:rPr>
      <w:tblPr/>
      <w:tcPr>
        <w:tcBorders>
          <w:top w:val="nil"/>
          <w:left w:val="nil"/>
          <w:bottom w:val="nil"/>
          <w:right w:val="nil"/>
          <w:insideH w:val="single" w:sz="4" w:space="0" w:color="3B8F81" w:themeColor="accent3" w:themeShade="99"/>
          <w:insideV w:val="nil"/>
        </w:tcBorders>
        <w:shd w:val="clear" w:color="auto" w:fill="3B8F81"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3B8F81" w:themeFill="accent3" w:themeFillShade="99"/>
      </w:tcPr>
    </w:tblStylePr>
    <w:tblStylePr w:type="band1Vert">
      <w:tblPr/>
      <w:tcPr>
        <w:shd w:val="clear" w:color="auto" w:fill="CEEBE6" w:themeFill="accent3" w:themeFillTint="66"/>
      </w:tcPr>
    </w:tblStylePr>
    <w:tblStylePr w:type="band1Horz">
      <w:tblPr/>
      <w:tcPr>
        <w:shd w:val="clear" w:color="auto" w:fill="C2E6E0" w:themeFill="accent3" w:themeFillTint="7F"/>
      </w:tcPr>
    </w:tblStylePr>
  </w:style>
  <w:style w:type="table" w:styleId="ColorfulShading-Accent4">
    <w:name w:val="Colorful Shading Accent 4"/>
    <w:basedOn w:val="TableNormal"/>
    <w:uiPriority w:val="71"/>
    <w:semiHidden/>
    <w:unhideWhenUsed/>
    <w:rsid w:val="00440257"/>
    <w:pPr>
      <w:spacing w:after="0" w:line="240" w:lineRule="auto"/>
    </w:pPr>
    <w:rPr>
      <w:color w:val="000000" w:themeColor="text1"/>
    </w:rPr>
    <w:tblPr>
      <w:tblStyleRowBandSize w:val="1"/>
      <w:tblStyleColBandSize w:val="1"/>
      <w:tblBorders>
        <w:top w:val="single" w:sz="24" w:space="0" w:color="85CDC1" w:themeColor="accent3"/>
        <w:left w:val="single" w:sz="4" w:space="0" w:color="3B3838" w:themeColor="accent4"/>
        <w:bottom w:val="single" w:sz="4" w:space="0" w:color="3B3838" w:themeColor="accent4"/>
        <w:right w:val="single" w:sz="4" w:space="0" w:color="3B3838" w:themeColor="accent4"/>
        <w:insideH w:val="single" w:sz="4" w:space="0" w:color="FFFFFF" w:themeColor="background1"/>
        <w:insideV w:val="single" w:sz="4" w:space="0" w:color="FFFFFF" w:themeColor="background1"/>
      </w:tblBorders>
    </w:tblPr>
    <w:tcPr>
      <w:shd w:val="clear" w:color="auto" w:fill="ECEBEB" w:themeFill="accent4" w:themeFillTint="19"/>
    </w:tcPr>
    <w:tblStylePr w:type="firstRow">
      <w:rPr>
        <w:b/>
        <w:bCs/>
      </w:rPr>
      <w:tblPr/>
      <w:tcPr>
        <w:tcBorders>
          <w:top w:val="nil"/>
          <w:left w:val="nil"/>
          <w:bottom w:val="single" w:sz="24" w:space="0" w:color="85CDC1"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32121" w:themeFill="accent4" w:themeFillShade="99"/>
      </w:tcPr>
    </w:tblStylePr>
    <w:tblStylePr w:type="firstCol">
      <w:rPr>
        <w:color w:val="FFFFFF" w:themeColor="background1"/>
      </w:rPr>
      <w:tblPr/>
      <w:tcPr>
        <w:tcBorders>
          <w:top w:val="nil"/>
          <w:left w:val="nil"/>
          <w:bottom w:val="nil"/>
          <w:right w:val="nil"/>
          <w:insideH w:val="single" w:sz="4" w:space="0" w:color="232121" w:themeColor="accent4" w:themeShade="99"/>
          <w:insideV w:val="nil"/>
        </w:tcBorders>
        <w:shd w:val="clear" w:color="auto" w:fill="232121"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232121" w:themeFill="accent4" w:themeFillShade="99"/>
      </w:tcPr>
    </w:tblStylePr>
    <w:tblStylePr w:type="band1Vert">
      <w:tblPr/>
      <w:tcPr>
        <w:shd w:val="clear" w:color="auto" w:fill="B2ADAD" w:themeFill="accent4" w:themeFillTint="66"/>
      </w:tcPr>
    </w:tblStylePr>
    <w:tblStylePr w:type="band1Horz">
      <w:tblPr/>
      <w:tcPr>
        <w:shd w:val="clear" w:color="auto" w:fill="9F9999"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unhideWhenUsed/>
    <w:rsid w:val="00440257"/>
    <w:pPr>
      <w:spacing w:after="0" w:line="240" w:lineRule="auto"/>
    </w:pPr>
    <w:rPr>
      <w:color w:val="000000" w:themeColor="text1"/>
    </w:rPr>
    <w:tblPr>
      <w:tblStyleRowBandSize w:val="1"/>
      <w:tblStyleColBandSize w:val="1"/>
      <w:tblBorders>
        <w:top w:val="single" w:sz="24" w:space="0" w:color="FFFFFF" w:themeColor="accent6"/>
        <w:left w:val="single" w:sz="4" w:space="0" w:color="FFFFFF" w:themeColor="accent5"/>
        <w:bottom w:val="single" w:sz="4" w:space="0" w:color="FFFFFF" w:themeColor="accent5"/>
        <w:right w:val="single" w:sz="4" w:space="0" w:color="FFFFFF" w:themeColor="accent5"/>
        <w:insideH w:val="single" w:sz="4" w:space="0" w:color="FFFFFF" w:themeColor="background1"/>
        <w:insideV w:val="single" w:sz="4" w:space="0" w:color="FFFFFF" w:themeColor="background1"/>
      </w:tblBorders>
    </w:tblPr>
    <w:tcPr>
      <w:shd w:val="clear" w:color="auto" w:fill="FFFFFF" w:themeFill="accent5" w:themeFillTint="19"/>
    </w:tcPr>
    <w:tblStylePr w:type="firstRow">
      <w:rPr>
        <w:b/>
        <w:bCs/>
      </w:rPr>
      <w:tblPr/>
      <w:tcPr>
        <w:tcBorders>
          <w:top w:val="nil"/>
          <w:left w:val="nil"/>
          <w:bottom w:val="single" w:sz="24" w:space="0" w:color="FFFFFF"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9999" w:themeFill="accent5" w:themeFillShade="99"/>
      </w:tcPr>
    </w:tblStylePr>
    <w:tblStylePr w:type="firstCol">
      <w:rPr>
        <w:color w:val="FFFFFF" w:themeColor="background1"/>
      </w:rPr>
      <w:tblPr/>
      <w:tcPr>
        <w:tcBorders>
          <w:top w:val="nil"/>
          <w:left w:val="nil"/>
          <w:bottom w:val="nil"/>
          <w:right w:val="nil"/>
          <w:insideH w:val="single" w:sz="4" w:space="0" w:color="999999" w:themeColor="accent5" w:themeShade="99"/>
          <w:insideV w:val="nil"/>
        </w:tcBorders>
        <w:shd w:val="clear" w:color="auto" w:fill="999999"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999999" w:themeFill="accent5" w:themeFillShade="99"/>
      </w:tcPr>
    </w:tblStylePr>
    <w:tblStylePr w:type="band1Vert">
      <w:tblPr/>
      <w:tcPr>
        <w:shd w:val="clear" w:color="auto" w:fill="FFFFFF" w:themeFill="accent5" w:themeFillTint="66"/>
      </w:tcPr>
    </w:tblStylePr>
    <w:tblStylePr w:type="band1Horz">
      <w:tblPr/>
      <w:tcPr>
        <w:shd w:val="clear" w:color="auto" w:fill="FFFFFF"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unhideWhenUsed/>
    <w:rsid w:val="00440257"/>
    <w:pPr>
      <w:spacing w:after="0" w:line="240" w:lineRule="auto"/>
    </w:pPr>
    <w:rPr>
      <w:color w:val="000000" w:themeColor="text1"/>
    </w:rPr>
    <w:tblPr>
      <w:tblStyleRowBandSize w:val="1"/>
      <w:tblStyleColBandSize w:val="1"/>
      <w:tblBorders>
        <w:top w:val="single" w:sz="24" w:space="0" w:color="FFFFFF" w:themeColor="accent5"/>
        <w:left w:val="single" w:sz="4" w:space="0" w:color="FFFFFF" w:themeColor="accent6"/>
        <w:bottom w:val="single" w:sz="4" w:space="0" w:color="FFFFFF" w:themeColor="accent6"/>
        <w:right w:val="single" w:sz="4" w:space="0" w:color="FFFFFF" w:themeColor="accent6"/>
        <w:insideH w:val="single" w:sz="4" w:space="0" w:color="FFFFFF" w:themeColor="background1"/>
        <w:insideV w:val="single" w:sz="4" w:space="0" w:color="FFFFFF" w:themeColor="background1"/>
      </w:tblBorders>
    </w:tblPr>
    <w:tcPr>
      <w:shd w:val="clear" w:color="auto" w:fill="FFFFFF" w:themeFill="accent6" w:themeFillTint="19"/>
    </w:tcPr>
    <w:tblStylePr w:type="firstRow">
      <w:rPr>
        <w:b/>
        <w:bCs/>
      </w:rPr>
      <w:tblPr/>
      <w:tcPr>
        <w:tcBorders>
          <w:top w:val="nil"/>
          <w:left w:val="nil"/>
          <w:bottom w:val="single" w:sz="24" w:space="0" w:color="FFFFFF"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9999" w:themeFill="accent6" w:themeFillShade="99"/>
      </w:tcPr>
    </w:tblStylePr>
    <w:tblStylePr w:type="firstCol">
      <w:rPr>
        <w:color w:val="FFFFFF" w:themeColor="background1"/>
      </w:rPr>
      <w:tblPr/>
      <w:tcPr>
        <w:tcBorders>
          <w:top w:val="nil"/>
          <w:left w:val="nil"/>
          <w:bottom w:val="nil"/>
          <w:right w:val="nil"/>
          <w:insideH w:val="single" w:sz="4" w:space="0" w:color="999999" w:themeColor="accent6" w:themeShade="99"/>
          <w:insideV w:val="nil"/>
        </w:tcBorders>
        <w:shd w:val="clear" w:color="auto" w:fill="999999"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999999" w:themeFill="accent6" w:themeFillShade="99"/>
      </w:tcPr>
    </w:tblStylePr>
    <w:tblStylePr w:type="band1Vert">
      <w:tblPr/>
      <w:tcPr>
        <w:shd w:val="clear" w:color="auto" w:fill="FFFFFF" w:themeFill="accent6" w:themeFillTint="66"/>
      </w:tcPr>
    </w:tblStylePr>
    <w:tblStylePr w:type="band1Horz">
      <w:tblPr/>
      <w:tcPr>
        <w:shd w:val="clear" w:color="auto" w:fill="FFFFFF"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semiHidden/>
    <w:unhideWhenUsed/>
    <w:rsid w:val="00440257"/>
    <w:rPr>
      <w:rFonts w:ascii="Arial" w:hAnsi="Arial" w:cs="Arial"/>
      <w:sz w:val="22"/>
      <w:szCs w:val="16"/>
    </w:rPr>
  </w:style>
  <w:style w:type="paragraph" w:styleId="CommentText">
    <w:name w:val="annotation text"/>
    <w:basedOn w:val="Normal"/>
    <w:link w:val="CommentTextChar"/>
    <w:uiPriority w:val="99"/>
    <w:semiHidden/>
    <w:unhideWhenUsed/>
    <w:rsid w:val="00440257"/>
    <w:pPr>
      <w:spacing w:line="240" w:lineRule="auto"/>
    </w:pPr>
  </w:style>
  <w:style w:type="character" w:customStyle="1" w:styleId="CommentTextChar">
    <w:name w:val="Comment Text Char"/>
    <w:basedOn w:val="DefaultParagraphFont"/>
    <w:link w:val="CommentText"/>
    <w:uiPriority w:val="99"/>
    <w:semiHidden/>
    <w:rsid w:val="00440257"/>
    <w:rPr>
      <w:rFonts w:ascii="Arial" w:hAnsi="Arial" w:cs="Arial"/>
      <w:color w:val="auto"/>
    </w:rPr>
  </w:style>
  <w:style w:type="paragraph" w:styleId="CommentSubject">
    <w:name w:val="annotation subject"/>
    <w:basedOn w:val="CommentText"/>
    <w:next w:val="CommentText"/>
    <w:link w:val="CommentSubjectChar"/>
    <w:uiPriority w:val="99"/>
    <w:semiHidden/>
    <w:unhideWhenUsed/>
    <w:rsid w:val="00440257"/>
    <w:rPr>
      <w:b/>
      <w:bCs/>
    </w:rPr>
  </w:style>
  <w:style w:type="character" w:customStyle="1" w:styleId="CommentSubjectChar">
    <w:name w:val="Comment Subject Char"/>
    <w:basedOn w:val="CommentTextChar"/>
    <w:link w:val="CommentSubject"/>
    <w:uiPriority w:val="99"/>
    <w:semiHidden/>
    <w:rsid w:val="00440257"/>
    <w:rPr>
      <w:rFonts w:ascii="Arial" w:hAnsi="Arial" w:cs="Arial"/>
      <w:b/>
      <w:bCs/>
      <w:color w:val="auto"/>
    </w:rPr>
  </w:style>
  <w:style w:type="table" w:styleId="DarkList">
    <w:name w:val="Dark List"/>
    <w:basedOn w:val="TableNormal"/>
    <w:uiPriority w:val="70"/>
    <w:semiHidden/>
    <w:unhideWhenUsed/>
    <w:rsid w:val="00440257"/>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unhideWhenUsed/>
    <w:rsid w:val="00440257"/>
    <w:pPr>
      <w:spacing w:after="0" w:line="240" w:lineRule="auto"/>
    </w:pPr>
    <w:rPr>
      <w:color w:val="FFFFFF" w:themeColor="background1"/>
    </w:rPr>
    <w:tblPr>
      <w:tblStyleRowBandSize w:val="1"/>
      <w:tblStyleColBandSize w:val="1"/>
    </w:tblPr>
    <w:tcPr>
      <w:shd w:val="clear" w:color="auto" w:fill="4B1919"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50C0C"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81212"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81212" w:themeFill="accent1" w:themeFillShade="BF"/>
      </w:tcPr>
    </w:tblStylePr>
    <w:tblStylePr w:type="band1Vert">
      <w:tblPr/>
      <w:tcPr>
        <w:tcBorders>
          <w:top w:val="nil"/>
          <w:left w:val="nil"/>
          <w:bottom w:val="nil"/>
          <w:right w:val="nil"/>
          <w:insideH w:val="nil"/>
          <w:insideV w:val="nil"/>
        </w:tcBorders>
        <w:shd w:val="clear" w:color="auto" w:fill="381212" w:themeFill="accent1" w:themeFillShade="BF"/>
      </w:tcPr>
    </w:tblStylePr>
    <w:tblStylePr w:type="band1Horz">
      <w:tblPr/>
      <w:tcPr>
        <w:tcBorders>
          <w:top w:val="nil"/>
          <w:left w:val="nil"/>
          <w:bottom w:val="nil"/>
          <w:right w:val="nil"/>
          <w:insideH w:val="nil"/>
          <w:insideV w:val="nil"/>
        </w:tcBorders>
        <w:shd w:val="clear" w:color="auto" w:fill="381212" w:themeFill="accent1" w:themeFillShade="BF"/>
      </w:tcPr>
    </w:tblStylePr>
  </w:style>
  <w:style w:type="table" w:styleId="DarkList-Accent2">
    <w:name w:val="Dark List Accent 2"/>
    <w:basedOn w:val="TableNormal"/>
    <w:uiPriority w:val="70"/>
    <w:semiHidden/>
    <w:unhideWhenUsed/>
    <w:rsid w:val="00440257"/>
    <w:pPr>
      <w:spacing w:after="0" w:line="240" w:lineRule="auto"/>
    </w:pPr>
    <w:rPr>
      <w:color w:val="FFFFFF" w:themeColor="background1"/>
    </w:rPr>
    <w:tblPr>
      <w:tblStyleRowBandSize w:val="1"/>
      <w:tblStyleColBandSize w:val="1"/>
    </w:tblPr>
    <w:tcPr>
      <w:shd w:val="clear" w:color="auto" w:fill="FFD966"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B18500"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FFC20C"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FFC20C" w:themeFill="accent2" w:themeFillShade="BF"/>
      </w:tcPr>
    </w:tblStylePr>
    <w:tblStylePr w:type="band1Vert">
      <w:tblPr/>
      <w:tcPr>
        <w:tcBorders>
          <w:top w:val="nil"/>
          <w:left w:val="nil"/>
          <w:bottom w:val="nil"/>
          <w:right w:val="nil"/>
          <w:insideH w:val="nil"/>
          <w:insideV w:val="nil"/>
        </w:tcBorders>
        <w:shd w:val="clear" w:color="auto" w:fill="FFC20C" w:themeFill="accent2" w:themeFillShade="BF"/>
      </w:tcPr>
    </w:tblStylePr>
    <w:tblStylePr w:type="band1Horz">
      <w:tblPr/>
      <w:tcPr>
        <w:tcBorders>
          <w:top w:val="nil"/>
          <w:left w:val="nil"/>
          <w:bottom w:val="nil"/>
          <w:right w:val="nil"/>
          <w:insideH w:val="nil"/>
          <w:insideV w:val="nil"/>
        </w:tcBorders>
        <w:shd w:val="clear" w:color="auto" w:fill="FFC20C" w:themeFill="accent2" w:themeFillShade="BF"/>
      </w:tcPr>
    </w:tblStylePr>
  </w:style>
  <w:style w:type="table" w:styleId="DarkList-Accent3">
    <w:name w:val="Dark List Accent 3"/>
    <w:basedOn w:val="TableNormal"/>
    <w:uiPriority w:val="70"/>
    <w:semiHidden/>
    <w:unhideWhenUsed/>
    <w:rsid w:val="00440257"/>
    <w:pPr>
      <w:spacing w:after="0" w:line="240" w:lineRule="auto"/>
    </w:pPr>
    <w:rPr>
      <w:color w:val="FFFFFF" w:themeColor="background1"/>
    </w:rPr>
    <w:tblPr>
      <w:tblStyleRowBandSize w:val="1"/>
      <w:tblStyleColBandSize w:val="1"/>
    </w:tblPr>
    <w:tcPr>
      <w:shd w:val="clear" w:color="auto" w:fill="85CDC1"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1776B"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49B3A1"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49B3A1" w:themeFill="accent3" w:themeFillShade="BF"/>
      </w:tcPr>
    </w:tblStylePr>
    <w:tblStylePr w:type="band1Vert">
      <w:tblPr/>
      <w:tcPr>
        <w:tcBorders>
          <w:top w:val="nil"/>
          <w:left w:val="nil"/>
          <w:bottom w:val="nil"/>
          <w:right w:val="nil"/>
          <w:insideH w:val="nil"/>
          <w:insideV w:val="nil"/>
        </w:tcBorders>
        <w:shd w:val="clear" w:color="auto" w:fill="49B3A1" w:themeFill="accent3" w:themeFillShade="BF"/>
      </w:tcPr>
    </w:tblStylePr>
    <w:tblStylePr w:type="band1Horz">
      <w:tblPr/>
      <w:tcPr>
        <w:tcBorders>
          <w:top w:val="nil"/>
          <w:left w:val="nil"/>
          <w:bottom w:val="nil"/>
          <w:right w:val="nil"/>
          <w:insideH w:val="nil"/>
          <w:insideV w:val="nil"/>
        </w:tcBorders>
        <w:shd w:val="clear" w:color="auto" w:fill="49B3A1" w:themeFill="accent3" w:themeFillShade="BF"/>
      </w:tcPr>
    </w:tblStylePr>
  </w:style>
  <w:style w:type="table" w:styleId="DarkList-Accent4">
    <w:name w:val="Dark List Accent 4"/>
    <w:basedOn w:val="TableNormal"/>
    <w:uiPriority w:val="70"/>
    <w:semiHidden/>
    <w:unhideWhenUsed/>
    <w:rsid w:val="00440257"/>
    <w:pPr>
      <w:spacing w:after="0" w:line="240" w:lineRule="auto"/>
    </w:pPr>
    <w:rPr>
      <w:color w:val="FFFFFF" w:themeColor="background1"/>
    </w:rPr>
    <w:tblPr>
      <w:tblStyleRowBandSize w:val="1"/>
      <w:tblStyleColBandSize w:val="1"/>
    </w:tblPr>
    <w:tcPr>
      <w:shd w:val="clear" w:color="auto" w:fill="3B3838"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D1B1B"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2C2A2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2C2A2A" w:themeFill="accent4" w:themeFillShade="BF"/>
      </w:tcPr>
    </w:tblStylePr>
    <w:tblStylePr w:type="band1Vert">
      <w:tblPr/>
      <w:tcPr>
        <w:tcBorders>
          <w:top w:val="nil"/>
          <w:left w:val="nil"/>
          <w:bottom w:val="nil"/>
          <w:right w:val="nil"/>
          <w:insideH w:val="nil"/>
          <w:insideV w:val="nil"/>
        </w:tcBorders>
        <w:shd w:val="clear" w:color="auto" w:fill="2C2A2A" w:themeFill="accent4" w:themeFillShade="BF"/>
      </w:tcPr>
    </w:tblStylePr>
    <w:tblStylePr w:type="band1Horz">
      <w:tblPr/>
      <w:tcPr>
        <w:tcBorders>
          <w:top w:val="nil"/>
          <w:left w:val="nil"/>
          <w:bottom w:val="nil"/>
          <w:right w:val="nil"/>
          <w:insideH w:val="nil"/>
          <w:insideV w:val="nil"/>
        </w:tcBorders>
        <w:shd w:val="clear" w:color="auto" w:fill="2C2A2A" w:themeFill="accent4" w:themeFillShade="BF"/>
      </w:tcPr>
    </w:tblStylePr>
  </w:style>
  <w:style w:type="table" w:styleId="DarkList-Accent5">
    <w:name w:val="Dark List Accent 5"/>
    <w:basedOn w:val="TableNormal"/>
    <w:uiPriority w:val="70"/>
    <w:semiHidden/>
    <w:unhideWhenUsed/>
    <w:rsid w:val="00440257"/>
    <w:pPr>
      <w:spacing w:after="0" w:line="240" w:lineRule="auto"/>
    </w:pPr>
    <w:rPr>
      <w:color w:val="FFFFFF" w:themeColor="background1"/>
    </w:rPr>
    <w:tblPr>
      <w:tblStyleRowBandSize w:val="1"/>
      <w:tblStyleColBandSize w:val="1"/>
    </w:tblPr>
    <w:tcPr>
      <w:shd w:val="clear" w:color="auto" w:fill="FFFFFF"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7F7F"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BFBFBF"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BFBFBF" w:themeFill="accent5" w:themeFillShade="BF"/>
      </w:tcPr>
    </w:tblStylePr>
    <w:tblStylePr w:type="band1Vert">
      <w:tblPr/>
      <w:tcPr>
        <w:tcBorders>
          <w:top w:val="nil"/>
          <w:left w:val="nil"/>
          <w:bottom w:val="nil"/>
          <w:right w:val="nil"/>
          <w:insideH w:val="nil"/>
          <w:insideV w:val="nil"/>
        </w:tcBorders>
        <w:shd w:val="clear" w:color="auto" w:fill="BFBFBF" w:themeFill="accent5" w:themeFillShade="BF"/>
      </w:tcPr>
    </w:tblStylePr>
    <w:tblStylePr w:type="band1Horz">
      <w:tblPr/>
      <w:tcPr>
        <w:tcBorders>
          <w:top w:val="nil"/>
          <w:left w:val="nil"/>
          <w:bottom w:val="nil"/>
          <w:right w:val="nil"/>
          <w:insideH w:val="nil"/>
          <w:insideV w:val="nil"/>
        </w:tcBorders>
        <w:shd w:val="clear" w:color="auto" w:fill="BFBFBF" w:themeFill="accent5" w:themeFillShade="BF"/>
      </w:tcPr>
    </w:tblStylePr>
  </w:style>
  <w:style w:type="table" w:styleId="DarkList-Accent6">
    <w:name w:val="Dark List Accent 6"/>
    <w:basedOn w:val="TableNormal"/>
    <w:uiPriority w:val="70"/>
    <w:semiHidden/>
    <w:unhideWhenUsed/>
    <w:rsid w:val="00440257"/>
    <w:pPr>
      <w:spacing w:after="0" w:line="240" w:lineRule="auto"/>
    </w:pPr>
    <w:rPr>
      <w:color w:val="FFFFFF" w:themeColor="background1"/>
    </w:rPr>
    <w:tblPr>
      <w:tblStyleRowBandSize w:val="1"/>
      <w:tblStyleColBandSize w:val="1"/>
    </w:tblPr>
    <w:tcPr>
      <w:shd w:val="clear" w:color="auto" w:fill="FFFFFF"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7F7F"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BFBFBF"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BFBFBF" w:themeFill="accent6" w:themeFillShade="BF"/>
      </w:tcPr>
    </w:tblStylePr>
    <w:tblStylePr w:type="band1Vert">
      <w:tblPr/>
      <w:tcPr>
        <w:tcBorders>
          <w:top w:val="nil"/>
          <w:left w:val="nil"/>
          <w:bottom w:val="nil"/>
          <w:right w:val="nil"/>
          <w:insideH w:val="nil"/>
          <w:insideV w:val="nil"/>
        </w:tcBorders>
        <w:shd w:val="clear" w:color="auto" w:fill="BFBFBF" w:themeFill="accent6" w:themeFillShade="BF"/>
      </w:tcPr>
    </w:tblStylePr>
    <w:tblStylePr w:type="band1Horz">
      <w:tblPr/>
      <w:tcPr>
        <w:tcBorders>
          <w:top w:val="nil"/>
          <w:left w:val="nil"/>
          <w:bottom w:val="nil"/>
          <w:right w:val="nil"/>
          <w:insideH w:val="nil"/>
          <w:insideV w:val="nil"/>
        </w:tcBorders>
        <w:shd w:val="clear" w:color="auto" w:fill="BFBFBF" w:themeFill="accent6" w:themeFillShade="BF"/>
      </w:tcPr>
    </w:tblStylePr>
  </w:style>
  <w:style w:type="paragraph" w:styleId="DocumentMap">
    <w:name w:val="Document Map"/>
    <w:basedOn w:val="Normal"/>
    <w:link w:val="DocumentMapChar"/>
    <w:uiPriority w:val="99"/>
    <w:semiHidden/>
    <w:unhideWhenUsed/>
    <w:rsid w:val="00440257"/>
    <w:pPr>
      <w:spacing w:after="0" w:line="240" w:lineRule="auto"/>
    </w:pPr>
    <w:rPr>
      <w:rFonts w:ascii="Segoe UI" w:hAnsi="Segoe UI" w:cs="Segoe UI"/>
      <w:szCs w:val="16"/>
    </w:rPr>
  </w:style>
  <w:style w:type="character" w:customStyle="1" w:styleId="DocumentMapChar">
    <w:name w:val="Document Map Char"/>
    <w:basedOn w:val="DefaultParagraphFont"/>
    <w:link w:val="DocumentMap"/>
    <w:uiPriority w:val="99"/>
    <w:semiHidden/>
    <w:rsid w:val="00440257"/>
    <w:rPr>
      <w:rFonts w:ascii="Segoe UI" w:hAnsi="Segoe UI" w:cs="Segoe UI"/>
      <w:color w:val="auto"/>
      <w:szCs w:val="16"/>
    </w:rPr>
  </w:style>
  <w:style w:type="paragraph" w:styleId="E-mailSignature">
    <w:name w:val="E-mail Signature"/>
    <w:basedOn w:val="Normal"/>
    <w:link w:val="E-mailSignatureChar"/>
    <w:uiPriority w:val="99"/>
    <w:semiHidden/>
    <w:unhideWhenUsed/>
    <w:rsid w:val="00440257"/>
    <w:pPr>
      <w:spacing w:after="0" w:line="240" w:lineRule="auto"/>
    </w:pPr>
  </w:style>
  <w:style w:type="character" w:customStyle="1" w:styleId="E-mailSignatureChar">
    <w:name w:val="E-mail Signature Char"/>
    <w:basedOn w:val="DefaultParagraphFont"/>
    <w:link w:val="E-mailSignature"/>
    <w:uiPriority w:val="99"/>
    <w:semiHidden/>
    <w:rsid w:val="00440257"/>
    <w:rPr>
      <w:rFonts w:ascii="Arial" w:hAnsi="Arial" w:cs="Arial"/>
      <w:color w:val="auto"/>
    </w:rPr>
  </w:style>
  <w:style w:type="character" w:styleId="Emphasis">
    <w:name w:val="Emphasis"/>
    <w:basedOn w:val="DefaultParagraphFont"/>
    <w:uiPriority w:val="20"/>
    <w:semiHidden/>
    <w:qFormat/>
    <w:rsid w:val="00440257"/>
    <w:rPr>
      <w:rFonts w:ascii="Arial" w:hAnsi="Arial" w:cs="Arial"/>
      <w:i/>
      <w:iCs/>
      <w:sz w:val="22"/>
    </w:rPr>
  </w:style>
  <w:style w:type="character" w:styleId="EndnoteReference">
    <w:name w:val="endnote reference"/>
    <w:basedOn w:val="DefaultParagraphFont"/>
    <w:uiPriority w:val="99"/>
    <w:semiHidden/>
    <w:unhideWhenUsed/>
    <w:rsid w:val="00440257"/>
    <w:rPr>
      <w:rFonts w:ascii="Arial" w:hAnsi="Arial" w:cs="Arial"/>
      <w:sz w:val="22"/>
      <w:vertAlign w:val="superscript"/>
    </w:rPr>
  </w:style>
  <w:style w:type="paragraph" w:styleId="EndnoteText">
    <w:name w:val="endnote text"/>
    <w:basedOn w:val="Normal"/>
    <w:link w:val="EndnoteTextChar"/>
    <w:uiPriority w:val="99"/>
    <w:semiHidden/>
    <w:unhideWhenUsed/>
    <w:rsid w:val="00440257"/>
    <w:pPr>
      <w:spacing w:after="0" w:line="240" w:lineRule="auto"/>
    </w:pPr>
  </w:style>
  <w:style w:type="character" w:customStyle="1" w:styleId="EndnoteTextChar">
    <w:name w:val="Endnote Text Char"/>
    <w:basedOn w:val="DefaultParagraphFont"/>
    <w:link w:val="EndnoteText"/>
    <w:uiPriority w:val="99"/>
    <w:semiHidden/>
    <w:rsid w:val="00440257"/>
    <w:rPr>
      <w:rFonts w:ascii="Arial" w:hAnsi="Arial" w:cs="Arial"/>
      <w:color w:val="auto"/>
    </w:rPr>
  </w:style>
  <w:style w:type="paragraph" w:styleId="EnvelopeAddress">
    <w:name w:val="envelope address"/>
    <w:basedOn w:val="Normal"/>
    <w:uiPriority w:val="99"/>
    <w:semiHidden/>
    <w:unhideWhenUsed/>
    <w:rsid w:val="00440257"/>
    <w:pPr>
      <w:framePr w:w="7920" w:h="1980" w:hRule="exact" w:hSpace="180" w:wrap="auto" w:hAnchor="page" w:xAlign="center" w:yAlign="bottom"/>
      <w:spacing w:after="0" w:line="240" w:lineRule="auto"/>
      <w:ind w:left="2880"/>
    </w:pPr>
    <w:rPr>
      <w:rFonts w:eastAsiaTheme="majorEastAsia"/>
      <w:sz w:val="24"/>
      <w:szCs w:val="24"/>
    </w:rPr>
  </w:style>
  <w:style w:type="paragraph" w:styleId="EnvelopeReturn">
    <w:name w:val="envelope return"/>
    <w:basedOn w:val="Normal"/>
    <w:uiPriority w:val="99"/>
    <w:semiHidden/>
    <w:unhideWhenUsed/>
    <w:rsid w:val="00440257"/>
    <w:pPr>
      <w:spacing w:after="0" w:line="240" w:lineRule="auto"/>
    </w:pPr>
    <w:rPr>
      <w:rFonts w:eastAsiaTheme="majorEastAsia"/>
    </w:rPr>
  </w:style>
  <w:style w:type="character" w:styleId="FollowedHyperlink">
    <w:name w:val="FollowedHyperlink"/>
    <w:basedOn w:val="DefaultParagraphFont"/>
    <w:uiPriority w:val="99"/>
    <w:semiHidden/>
    <w:unhideWhenUsed/>
    <w:rsid w:val="00440257"/>
    <w:rPr>
      <w:rFonts w:ascii="Arial" w:hAnsi="Arial" w:cs="Arial"/>
      <w:color w:val="B38600" w:themeColor="accent2" w:themeShade="80"/>
      <w:sz w:val="22"/>
      <w:u w:val="single"/>
    </w:rPr>
  </w:style>
  <w:style w:type="character" w:styleId="FootnoteReference">
    <w:name w:val="footnote reference"/>
    <w:basedOn w:val="DefaultParagraphFont"/>
    <w:uiPriority w:val="99"/>
    <w:semiHidden/>
    <w:unhideWhenUsed/>
    <w:rsid w:val="00440257"/>
    <w:rPr>
      <w:rFonts w:ascii="Arial" w:hAnsi="Arial" w:cs="Arial"/>
      <w:sz w:val="22"/>
      <w:vertAlign w:val="superscript"/>
    </w:rPr>
  </w:style>
  <w:style w:type="paragraph" w:styleId="FootnoteText">
    <w:name w:val="footnote text"/>
    <w:basedOn w:val="Normal"/>
    <w:link w:val="FootnoteTextChar"/>
    <w:uiPriority w:val="99"/>
    <w:semiHidden/>
    <w:unhideWhenUsed/>
    <w:rsid w:val="00440257"/>
    <w:pPr>
      <w:spacing w:after="0" w:line="240" w:lineRule="auto"/>
    </w:pPr>
  </w:style>
  <w:style w:type="character" w:customStyle="1" w:styleId="FootnoteTextChar">
    <w:name w:val="Footnote Text Char"/>
    <w:basedOn w:val="DefaultParagraphFont"/>
    <w:link w:val="FootnoteText"/>
    <w:uiPriority w:val="99"/>
    <w:semiHidden/>
    <w:rsid w:val="00440257"/>
    <w:rPr>
      <w:rFonts w:ascii="Arial" w:hAnsi="Arial" w:cs="Arial"/>
      <w:color w:val="auto"/>
    </w:rPr>
  </w:style>
  <w:style w:type="table" w:styleId="GridTable1Light">
    <w:name w:val="Grid Table 1 Light"/>
    <w:basedOn w:val="TableNormal"/>
    <w:uiPriority w:val="46"/>
    <w:rsid w:val="00440257"/>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440257"/>
    <w:pPr>
      <w:spacing w:after="0" w:line="240" w:lineRule="auto"/>
    </w:pPr>
    <w:tblPr>
      <w:tblStyleRowBandSize w:val="1"/>
      <w:tblStyleColBandSize w:val="1"/>
      <w:tblBorders>
        <w:top w:val="single" w:sz="4" w:space="0" w:color="D68484" w:themeColor="accent1" w:themeTint="66"/>
        <w:left w:val="single" w:sz="4" w:space="0" w:color="D68484" w:themeColor="accent1" w:themeTint="66"/>
        <w:bottom w:val="single" w:sz="4" w:space="0" w:color="D68484" w:themeColor="accent1" w:themeTint="66"/>
        <w:right w:val="single" w:sz="4" w:space="0" w:color="D68484" w:themeColor="accent1" w:themeTint="66"/>
        <w:insideH w:val="single" w:sz="4" w:space="0" w:color="D68484" w:themeColor="accent1" w:themeTint="66"/>
        <w:insideV w:val="single" w:sz="4" w:space="0" w:color="D68484" w:themeColor="accent1" w:themeTint="66"/>
      </w:tblBorders>
    </w:tblPr>
    <w:tblStylePr w:type="firstRow">
      <w:rPr>
        <w:b/>
        <w:bCs/>
      </w:rPr>
      <w:tblPr/>
      <w:tcPr>
        <w:tcBorders>
          <w:bottom w:val="single" w:sz="12" w:space="0" w:color="C14646" w:themeColor="accent1" w:themeTint="99"/>
        </w:tcBorders>
      </w:tcPr>
    </w:tblStylePr>
    <w:tblStylePr w:type="lastRow">
      <w:rPr>
        <w:b/>
        <w:bCs/>
      </w:rPr>
      <w:tblPr/>
      <w:tcPr>
        <w:tcBorders>
          <w:top w:val="double" w:sz="2" w:space="0" w:color="C14646"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440257"/>
    <w:pPr>
      <w:spacing w:after="0" w:line="240" w:lineRule="auto"/>
    </w:pPr>
    <w:tblPr>
      <w:tblStyleRowBandSize w:val="1"/>
      <w:tblStyleColBandSize w:val="1"/>
      <w:tblBorders>
        <w:top w:val="single" w:sz="4" w:space="0" w:color="FFEFC1" w:themeColor="accent2" w:themeTint="66"/>
        <w:left w:val="single" w:sz="4" w:space="0" w:color="FFEFC1" w:themeColor="accent2" w:themeTint="66"/>
        <w:bottom w:val="single" w:sz="4" w:space="0" w:color="FFEFC1" w:themeColor="accent2" w:themeTint="66"/>
        <w:right w:val="single" w:sz="4" w:space="0" w:color="FFEFC1" w:themeColor="accent2" w:themeTint="66"/>
        <w:insideH w:val="single" w:sz="4" w:space="0" w:color="FFEFC1" w:themeColor="accent2" w:themeTint="66"/>
        <w:insideV w:val="single" w:sz="4" w:space="0" w:color="FFEFC1" w:themeColor="accent2" w:themeTint="66"/>
      </w:tblBorders>
    </w:tblPr>
    <w:tblStylePr w:type="firstRow">
      <w:rPr>
        <w:b/>
        <w:bCs/>
      </w:rPr>
      <w:tblPr/>
      <w:tcPr>
        <w:tcBorders>
          <w:bottom w:val="single" w:sz="12" w:space="0" w:color="FFE7A3" w:themeColor="accent2" w:themeTint="99"/>
        </w:tcBorders>
      </w:tcPr>
    </w:tblStylePr>
    <w:tblStylePr w:type="lastRow">
      <w:rPr>
        <w:b/>
        <w:bCs/>
      </w:rPr>
      <w:tblPr/>
      <w:tcPr>
        <w:tcBorders>
          <w:top w:val="double" w:sz="2" w:space="0" w:color="FFE7A3"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440257"/>
    <w:pPr>
      <w:spacing w:after="0" w:line="240" w:lineRule="auto"/>
    </w:pPr>
    <w:tblPr>
      <w:tblStyleRowBandSize w:val="1"/>
      <w:tblStyleColBandSize w:val="1"/>
      <w:tblBorders>
        <w:top w:val="single" w:sz="4" w:space="0" w:color="CEEBE6" w:themeColor="accent3" w:themeTint="66"/>
        <w:left w:val="single" w:sz="4" w:space="0" w:color="CEEBE6" w:themeColor="accent3" w:themeTint="66"/>
        <w:bottom w:val="single" w:sz="4" w:space="0" w:color="CEEBE6" w:themeColor="accent3" w:themeTint="66"/>
        <w:right w:val="single" w:sz="4" w:space="0" w:color="CEEBE6" w:themeColor="accent3" w:themeTint="66"/>
        <w:insideH w:val="single" w:sz="4" w:space="0" w:color="CEEBE6" w:themeColor="accent3" w:themeTint="66"/>
        <w:insideV w:val="single" w:sz="4" w:space="0" w:color="CEEBE6" w:themeColor="accent3" w:themeTint="66"/>
      </w:tblBorders>
    </w:tblPr>
    <w:tblStylePr w:type="firstRow">
      <w:rPr>
        <w:b/>
        <w:bCs/>
      </w:rPr>
      <w:tblPr/>
      <w:tcPr>
        <w:tcBorders>
          <w:bottom w:val="single" w:sz="12" w:space="0" w:color="B5E1D9" w:themeColor="accent3" w:themeTint="99"/>
        </w:tcBorders>
      </w:tcPr>
    </w:tblStylePr>
    <w:tblStylePr w:type="lastRow">
      <w:rPr>
        <w:b/>
        <w:bCs/>
      </w:rPr>
      <w:tblPr/>
      <w:tcPr>
        <w:tcBorders>
          <w:top w:val="double" w:sz="2" w:space="0" w:color="B5E1D9"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440257"/>
    <w:pPr>
      <w:spacing w:after="0" w:line="240" w:lineRule="auto"/>
    </w:pPr>
    <w:tblPr>
      <w:tblStyleRowBandSize w:val="1"/>
      <w:tblStyleColBandSize w:val="1"/>
      <w:tblBorders>
        <w:top w:val="single" w:sz="4" w:space="0" w:color="B2ADAD" w:themeColor="accent4" w:themeTint="66"/>
        <w:left w:val="single" w:sz="4" w:space="0" w:color="B2ADAD" w:themeColor="accent4" w:themeTint="66"/>
        <w:bottom w:val="single" w:sz="4" w:space="0" w:color="B2ADAD" w:themeColor="accent4" w:themeTint="66"/>
        <w:right w:val="single" w:sz="4" w:space="0" w:color="B2ADAD" w:themeColor="accent4" w:themeTint="66"/>
        <w:insideH w:val="single" w:sz="4" w:space="0" w:color="B2ADAD" w:themeColor="accent4" w:themeTint="66"/>
        <w:insideV w:val="single" w:sz="4" w:space="0" w:color="B2ADAD" w:themeColor="accent4" w:themeTint="66"/>
      </w:tblBorders>
    </w:tblPr>
    <w:tblStylePr w:type="firstRow">
      <w:rPr>
        <w:b/>
        <w:bCs/>
      </w:rPr>
      <w:tblPr/>
      <w:tcPr>
        <w:tcBorders>
          <w:bottom w:val="single" w:sz="12" w:space="0" w:color="8B8585" w:themeColor="accent4" w:themeTint="99"/>
        </w:tcBorders>
      </w:tcPr>
    </w:tblStylePr>
    <w:tblStylePr w:type="lastRow">
      <w:rPr>
        <w:b/>
        <w:bCs/>
      </w:rPr>
      <w:tblPr/>
      <w:tcPr>
        <w:tcBorders>
          <w:top w:val="double" w:sz="2" w:space="0" w:color="8B8585"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440257"/>
    <w:pPr>
      <w:spacing w:after="0" w:line="240" w:lineRule="auto"/>
    </w:pPr>
    <w:tblPr>
      <w:tblStyleRowBandSize w:val="1"/>
      <w:tblStyleColBandSize w:val="1"/>
      <w:tblBorders>
        <w:top w:val="single" w:sz="4" w:space="0" w:color="FFFFFF" w:themeColor="accent5" w:themeTint="66"/>
        <w:left w:val="single" w:sz="4" w:space="0" w:color="FFFFFF" w:themeColor="accent5" w:themeTint="66"/>
        <w:bottom w:val="single" w:sz="4" w:space="0" w:color="FFFFFF" w:themeColor="accent5" w:themeTint="66"/>
        <w:right w:val="single" w:sz="4" w:space="0" w:color="FFFFFF" w:themeColor="accent5" w:themeTint="66"/>
        <w:insideH w:val="single" w:sz="4" w:space="0" w:color="FFFFFF" w:themeColor="accent5" w:themeTint="66"/>
        <w:insideV w:val="single" w:sz="4" w:space="0" w:color="FFFFFF" w:themeColor="accent5" w:themeTint="66"/>
      </w:tblBorders>
    </w:tblPr>
    <w:tblStylePr w:type="firstRow">
      <w:rPr>
        <w:b/>
        <w:bCs/>
      </w:rPr>
      <w:tblPr/>
      <w:tcPr>
        <w:tcBorders>
          <w:bottom w:val="single" w:sz="12" w:space="0" w:color="FFFFFF" w:themeColor="accent5" w:themeTint="99"/>
        </w:tcBorders>
      </w:tcPr>
    </w:tblStylePr>
    <w:tblStylePr w:type="lastRow">
      <w:rPr>
        <w:b/>
        <w:bCs/>
      </w:rPr>
      <w:tblPr/>
      <w:tcPr>
        <w:tcBorders>
          <w:top w:val="double" w:sz="2" w:space="0" w:color="FFFFFF"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440257"/>
    <w:pPr>
      <w:spacing w:after="0" w:line="240" w:lineRule="auto"/>
    </w:pPr>
    <w:tblPr>
      <w:tblStyleRowBandSize w:val="1"/>
      <w:tblStyleColBandSize w:val="1"/>
      <w:tblBorders>
        <w:top w:val="single" w:sz="4" w:space="0" w:color="FFFFFF" w:themeColor="accent6" w:themeTint="66"/>
        <w:left w:val="single" w:sz="4" w:space="0" w:color="FFFFFF" w:themeColor="accent6" w:themeTint="66"/>
        <w:bottom w:val="single" w:sz="4" w:space="0" w:color="FFFFFF" w:themeColor="accent6" w:themeTint="66"/>
        <w:right w:val="single" w:sz="4" w:space="0" w:color="FFFFFF" w:themeColor="accent6" w:themeTint="66"/>
        <w:insideH w:val="single" w:sz="4" w:space="0" w:color="FFFFFF" w:themeColor="accent6" w:themeTint="66"/>
        <w:insideV w:val="single" w:sz="4" w:space="0" w:color="FFFFFF" w:themeColor="accent6" w:themeTint="66"/>
      </w:tblBorders>
    </w:tblPr>
    <w:tblStylePr w:type="firstRow">
      <w:rPr>
        <w:b/>
        <w:bCs/>
      </w:rPr>
      <w:tblPr/>
      <w:tcPr>
        <w:tcBorders>
          <w:bottom w:val="single" w:sz="12" w:space="0" w:color="FFFFFF" w:themeColor="accent6" w:themeTint="99"/>
        </w:tcBorders>
      </w:tcPr>
    </w:tblStylePr>
    <w:tblStylePr w:type="lastRow">
      <w:rPr>
        <w:b/>
        <w:bCs/>
      </w:rPr>
      <w:tblPr/>
      <w:tcPr>
        <w:tcBorders>
          <w:top w:val="double" w:sz="2" w:space="0" w:color="FFFFFF"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440257"/>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440257"/>
    <w:pPr>
      <w:spacing w:after="0" w:line="240" w:lineRule="auto"/>
    </w:pPr>
    <w:tblPr>
      <w:tblStyleRowBandSize w:val="1"/>
      <w:tblStyleColBandSize w:val="1"/>
      <w:tblBorders>
        <w:top w:val="single" w:sz="2" w:space="0" w:color="C14646" w:themeColor="accent1" w:themeTint="99"/>
        <w:bottom w:val="single" w:sz="2" w:space="0" w:color="C14646" w:themeColor="accent1" w:themeTint="99"/>
        <w:insideH w:val="single" w:sz="2" w:space="0" w:color="C14646" w:themeColor="accent1" w:themeTint="99"/>
        <w:insideV w:val="single" w:sz="2" w:space="0" w:color="C14646" w:themeColor="accent1" w:themeTint="99"/>
      </w:tblBorders>
    </w:tblPr>
    <w:tblStylePr w:type="firstRow">
      <w:rPr>
        <w:b/>
        <w:bCs/>
      </w:rPr>
      <w:tblPr/>
      <w:tcPr>
        <w:tcBorders>
          <w:top w:val="nil"/>
          <w:bottom w:val="single" w:sz="12" w:space="0" w:color="C14646" w:themeColor="accent1" w:themeTint="99"/>
          <w:insideH w:val="nil"/>
          <w:insideV w:val="nil"/>
        </w:tcBorders>
        <w:shd w:val="clear" w:color="auto" w:fill="FFFFFF" w:themeFill="background1"/>
      </w:tcPr>
    </w:tblStylePr>
    <w:tblStylePr w:type="lastRow">
      <w:rPr>
        <w:b/>
        <w:bCs/>
      </w:rPr>
      <w:tblPr/>
      <w:tcPr>
        <w:tcBorders>
          <w:top w:val="double" w:sz="2" w:space="0" w:color="C14646"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C1C1" w:themeFill="accent1" w:themeFillTint="33"/>
      </w:tcPr>
    </w:tblStylePr>
    <w:tblStylePr w:type="band1Horz">
      <w:tblPr/>
      <w:tcPr>
        <w:shd w:val="clear" w:color="auto" w:fill="EAC1C1" w:themeFill="accent1" w:themeFillTint="33"/>
      </w:tcPr>
    </w:tblStylePr>
  </w:style>
  <w:style w:type="table" w:styleId="GridTable2-Accent2">
    <w:name w:val="Grid Table 2 Accent 2"/>
    <w:basedOn w:val="TableNormal"/>
    <w:uiPriority w:val="47"/>
    <w:rsid w:val="00440257"/>
    <w:pPr>
      <w:spacing w:after="0" w:line="240" w:lineRule="auto"/>
    </w:pPr>
    <w:tblPr>
      <w:tblStyleRowBandSize w:val="1"/>
      <w:tblStyleColBandSize w:val="1"/>
      <w:tblBorders>
        <w:top w:val="single" w:sz="2" w:space="0" w:color="FFE7A3" w:themeColor="accent2" w:themeTint="99"/>
        <w:bottom w:val="single" w:sz="2" w:space="0" w:color="FFE7A3" w:themeColor="accent2" w:themeTint="99"/>
        <w:insideH w:val="single" w:sz="2" w:space="0" w:color="FFE7A3" w:themeColor="accent2" w:themeTint="99"/>
        <w:insideV w:val="single" w:sz="2" w:space="0" w:color="FFE7A3" w:themeColor="accent2" w:themeTint="99"/>
      </w:tblBorders>
    </w:tblPr>
    <w:tblStylePr w:type="firstRow">
      <w:rPr>
        <w:b/>
        <w:bCs/>
      </w:rPr>
      <w:tblPr/>
      <w:tcPr>
        <w:tcBorders>
          <w:top w:val="nil"/>
          <w:bottom w:val="single" w:sz="12" w:space="0" w:color="FFE7A3" w:themeColor="accent2" w:themeTint="99"/>
          <w:insideH w:val="nil"/>
          <w:insideV w:val="nil"/>
        </w:tcBorders>
        <w:shd w:val="clear" w:color="auto" w:fill="FFFFFF" w:themeFill="background1"/>
      </w:tcPr>
    </w:tblStylePr>
    <w:tblStylePr w:type="lastRow">
      <w:rPr>
        <w:b/>
        <w:bCs/>
      </w:rPr>
      <w:tblPr/>
      <w:tcPr>
        <w:tcBorders>
          <w:top w:val="double" w:sz="2" w:space="0" w:color="FFE7A3"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7E0" w:themeFill="accent2" w:themeFillTint="33"/>
      </w:tcPr>
    </w:tblStylePr>
    <w:tblStylePr w:type="band1Horz">
      <w:tblPr/>
      <w:tcPr>
        <w:shd w:val="clear" w:color="auto" w:fill="FFF7E0" w:themeFill="accent2" w:themeFillTint="33"/>
      </w:tcPr>
    </w:tblStylePr>
  </w:style>
  <w:style w:type="table" w:styleId="GridTable2-Accent3">
    <w:name w:val="Grid Table 2 Accent 3"/>
    <w:basedOn w:val="TableNormal"/>
    <w:uiPriority w:val="47"/>
    <w:rsid w:val="00440257"/>
    <w:pPr>
      <w:spacing w:after="0" w:line="240" w:lineRule="auto"/>
    </w:pPr>
    <w:tblPr>
      <w:tblStyleRowBandSize w:val="1"/>
      <w:tblStyleColBandSize w:val="1"/>
      <w:tblBorders>
        <w:top w:val="single" w:sz="2" w:space="0" w:color="B5E1D9" w:themeColor="accent3" w:themeTint="99"/>
        <w:bottom w:val="single" w:sz="2" w:space="0" w:color="B5E1D9" w:themeColor="accent3" w:themeTint="99"/>
        <w:insideH w:val="single" w:sz="2" w:space="0" w:color="B5E1D9" w:themeColor="accent3" w:themeTint="99"/>
        <w:insideV w:val="single" w:sz="2" w:space="0" w:color="B5E1D9" w:themeColor="accent3" w:themeTint="99"/>
      </w:tblBorders>
    </w:tblPr>
    <w:tblStylePr w:type="firstRow">
      <w:rPr>
        <w:b/>
        <w:bCs/>
      </w:rPr>
      <w:tblPr/>
      <w:tcPr>
        <w:tcBorders>
          <w:top w:val="nil"/>
          <w:bottom w:val="single" w:sz="12" w:space="0" w:color="B5E1D9" w:themeColor="accent3" w:themeTint="99"/>
          <w:insideH w:val="nil"/>
          <w:insideV w:val="nil"/>
        </w:tcBorders>
        <w:shd w:val="clear" w:color="auto" w:fill="FFFFFF" w:themeFill="background1"/>
      </w:tcPr>
    </w:tblStylePr>
    <w:tblStylePr w:type="lastRow">
      <w:rPr>
        <w:b/>
        <w:bCs/>
      </w:rPr>
      <w:tblPr/>
      <w:tcPr>
        <w:tcBorders>
          <w:top w:val="double" w:sz="2" w:space="0" w:color="B5E1D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6F5F2" w:themeFill="accent3" w:themeFillTint="33"/>
      </w:tcPr>
    </w:tblStylePr>
    <w:tblStylePr w:type="band1Horz">
      <w:tblPr/>
      <w:tcPr>
        <w:shd w:val="clear" w:color="auto" w:fill="E6F5F2" w:themeFill="accent3" w:themeFillTint="33"/>
      </w:tcPr>
    </w:tblStylePr>
  </w:style>
  <w:style w:type="table" w:styleId="GridTable2-Accent4">
    <w:name w:val="Grid Table 2 Accent 4"/>
    <w:basedOn w:val="TableNormal"/>
    <w:uiPriority w:val="47"/>
    <w:rsid w:val="00440257"/>
    <w:pPr>
      <w:spacing w:after="0" w:line="240" w:lineRule="auto"/>
    </w:pPr>
    <w:tblPr>
      <w:tblStyleRowBandSize w:val="1"/>
      <w:tblStyleColBandSize w:val="1"/>
      <w:tblBorders>
        <w:top w:val="single" w:sz="2" w:space="0" w:color="8B8585" w:themeColor="accent4" w:themeTint="99"/>
        <w:bottom w:val="single" w:sz="2" w:space="0" w:color="8B8585" w:themeColor="accent4" w:themeTint="99"/>
        <w:insideH w:val="single" w:sz="2" w:space="0" w:color="8B8585" w:themeColor="accent4" w:themeTint="99"/>
        <w:insideV w:val="single" w:sz="2" w:space="0" w:color="8B8585" w:themeColor="accent4" w:themeTint="99"/>
      </w:tblBorders>
    </w:tblPr>
    <w:tblStylePr w:type="firstRow">
      <w:rPr>
        <w:b/>
        <w:bCs/>
      </w:rPr>
      <w:tblPr/>
      <w:tcPr>
        <w:tcBorders>
          <w:top w:val="nil"/>
          <w:bottom w:val="single" w:sz="12" w:space="0" w:color="8B8585" w:themeColor="accent4" w:themeTint="99"/>
          <w:insideH w:val="nil"/>
          <w:insideV w:val="nil"/>
        </w:tcBorders>
        <w:shd w:val="clear" w:color="auto" w:fill="FFFFFF" w:themeFill="background1"/>
      </w:tcPr>
    </w:tblStylePr>
    <w:tblStylePr w:type="lastRow">
      <w:rPr>
        <w:b/>
        <w:bCs/>
      </w:rPr>
      <w:tblPr/>
      <w:tcPr>
        <w:tcBorders>
          <w:top w:val="double" w:sz="2" w:space="0" w:color="8B8585"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8D6D6" w:themeFill="accent4" w:themeFillTint="33"/>
      </w:tcPr>
    </w:tblStylePr>
    <w:tblStylePr w:type="band1Horz">
      <w:tblPr/>
      <w:tcPr>
        <w:shd w:val="clear" w:color="auto" w:fill="D8D6D6" w:themeFill="accent4" w:themeFillTint="33"/>
      </w:tcPr>
    </w:tblStylePr>
  </w:style>
  <w:style w:type="table" w:styleId="GridTable2-Accent5">
    <w:name w:val="Grid Table 2 Accent 5"/>
    <w:basedOn w:val="TableNormal"/>
    <w:uiPriority w:val="47"/>
    <w:rsid w:val="00440257"/>
    <w:pPr>
      <w:spacing w:after="0" w:line="240" w:lineRule="auto"/>
    </w:pPr>
    <w:tblPr>
      <w:tblStyleRowBandSize w:val="1"/>
      <w:tblStyleColBandSize w:val="1"/>
      <w:tblBorders>
        <w:top w:val="single" w:sz="2" w:space="0" w:color="FFFFFF" w:themeColor="accent5" w:themeTint="99"/>
        <w:bottom w:val="single" w:sz="2" w:space="0" w:color="FFFFFF" w:themeColor="accent5" w:themeTint="99"/>
        <w:insideH w:val="single" w:sz="2" w:space="0" w:color="FFFFFF" w:themeColor="accent5" w:themeTint="99"/>
        <w:insideV w:val="single" w:sz="2" w:space="0" w:color="FFFFFF" w:themeColor="accent5" w:themeTint="99"/>
      </w:tblBorders>
    </w:tblPr>
    <w:tblStylePr w:type="firstRow">
      <w:rPr>
        <w:b/>
        <w:bCs/>
      </w:rPr>
      <w:tblPr/>
      <w:tcPr>
        <w:tcBorders>
          <w:top w:val="nil"/>
          <w:bottom w:val="single" w:sz="12" w:space="0" w:color="FFFFFF" w:themeColor="accent5" w:themeTint="99"/>
          <w:insideH w:val="nil"/>
          <w:insideV w:val="nil"/>
        </w:tcBorders>
        <w:shd w:val="clear" w:color="auto" w:fill="FFFFFF" w:themeFill="background1"/>
      </w:tcPr>
    </w:tblStylePr>
    <w:tblStylePr w:type="lastRow">
      <w:rPr>
        <w:b/>
        <w:bCs/>
      </w:rPr>
      <w:tblPr/>
      <w:tcPr>
        <w:tcBorders>
          <w:top w:val="double" w:sz="2" w:space="0" w:color="FFFFFF"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FFF" w:themeFill="accent5" w:themeFillTint="33"/>
      </w:tcPr>
    </w:tblStylePr>
    <w:tblStylePr w:type="band1Horz">
      <w:tblPr/>
      <w:tcPr>
        <w:shd w:val="clear" w:color="auto" w:fill="FFFFFF" w:themeFill="accent5" w:themeFillTint="33"/>
      </w:tcPr>
    </w:tblStylePr>
  </w:style>
  <w:style w:type="table" w:styleId="GridTable2-Accent6">
    <w:name w:val="Grid Table 2 Accent 6"/>
    <w:basedOn w:val="TableNormal"/>
    <w:uiPriority w:val="47"/>
    <w:rsid w:val="00440257"/>
    <w:pPr>
      <w:spacing w:after="0" w:line="240" w:lineRule="auto"/>
    </w:pPr>
    <w:tblPr>
      <w:tblStyleRowBandSize w:val="1"/>
      <w:tblStyleColBandSize w:val="1"/>
      <w:tblBorders>
        <w:top w:val="single" w:sz="2" w:space="0" w:color="FFFFFF" w:themeColor="accent6" w:themeTint="99"/>
        <w:bottom w:val="single" w:sz="2" w:space="0" w:color="FFFFFF" w:themeColor="accent6" w:themeTint="99"/>
        <w:insideH w:val="single" w:sz="2" w:space="0" w:color="FFFFFF" w:themeColor="accent6" w:themeTint="99"/>
        <w:insideV w:val="single" w:sz="2" w:space="0" w:color="FFFFFF" w:themeColor="accent6" w:themeTint="99"/>
      </w:tblBorders>
    </w:tblPr>
    <w:tblStylePr w:type="firstRow">
      <w:rPr>
        <w:b/>
        <w:bCs/>
      </w:rPr>
      <w:tblPr/>
      <w:tcPr>
        <w:tcBorders>
          <w:top w:val="nil"/>
          <w:bottom w:val="single" w:sz="12" w:space="0" w:color="FFFFFF" w:themeColor="accent6" w:themeTint="99"/>
          <w:insideH w:val="nil"/>
          <w:insideV w:val="nil"/>
        </w:tcBorders>
        <w:shd w:val="clear" w:color="auto" w:fill="FFFFFF" w:themeFill="background1"/>
      </w:tcPr>
    </w:tblStylePr>
    <w:tblStylePr w:type="lastRow">
      <w:rPr>
        <w:b/>
        <w:bCs/>
      </w:rPr>
      <w:tblPr/>
      <w:tcPr>
        <w:tcBorders>
          <w:top w:val="double" w:sz="2" w:space="0" w:color="FFFFFF"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FFF" w:themeFill="accent6" w:themeFillTint="33"/>
      </w:tcPr>
    </w:tblStylePr>
    <w:tblStylePr w:type="band1Horz">
      <w:tblPr/>
      <w:tcPr>
        <w:shd w:val="clear" w:color="auto" w:fill="FFFFFF" w:themeFill="accent6" w:themeFillTint="33"/>
      </w:tcPr>
    </w:tblStylePr>
  </w:style>
  <w:style w:type="table" w:styleId="GridTable3">
    <w:name w:val="Grid Table 3"/>
    <w:basedOn w:val="TableNormal"/>
    <w:uiPriority w:val="48"/>
    <w:rsid w:val="00440257"/>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rsid w:val="00440257"/>
    <w:pPr>
      <w:spacing w:after="0" w:line="240" w:lineRule="auto"/>
    </w:pPr>
    <w:tblPr>
      <w:tblStyleRowBandSize w:val="1"/>
      <w:tblStyleColBandSize w:val="1"/>
      <w:tblBorders>
        <w:top w:val="single" w:sz="4" w:space="0" w:color="C14646" w:themeColor="accent1" w:themeTint="99"/>
        <w:left w:val="single" w:sz="4" w:space="0" w:color="C14646" w:themeColor="accent1" w:themeTint="99"/>
        <w:bottom w:val="single" w:sz="4" w:space="0" w:color="C14646" w:themeColor="accent1" w:themeTint="99"/>
        <w:right w:val="single" w:sz="4" w:space="0" w:color="C14646" w:themeColor="accent1" w:themeTint="99"/>
        <w:insideH w:val="single" w:sz="4" w:space="0" w:color="C14646" w:themeColor="accent1" w:themeTint="99"/>
        <w:insideV w:val="single" w:sz="4" w:space="0" w:color="C14646"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C1C1" w:themeFill="accent1" w:themeFillTint="33"/>
      </w:tcPr>
    </w:tblStylePr>
    <w:tblStylePr w:type="band1Horz">
      <w:tblPr/>
      <w:tcPr>
        <w:shd w:val="clear" w:color="auto" w:fill="EAC1C1" w:themeFill="accent1" w:themeFillTint="33"/>
      </w:tcPr>
    </w:tblStylePr>
    <w:tblStylePr w:type="neCell">
      <w:tblPr/>
      <w:tcPr>
        <w:tcBorders>
          <w:bottom w:val="single" w:sz="4" w:space="0" w:color="C14646" w:themeColor="accent1" w:themeTint="99"/>
        </w:tcBorders>
      </w:tcPr>
    </w:tblStylePr>
    <w:tblStylePr w:type="nwCell">
      <w:tblPr/>
      <w:tcPr>
        <w:tcBorders>
          <w:bottom w:val="single" w:sz="4" w:space="0" w:color="C14646" w:themeColor="accent1" w:themeTint="99"/>
        </w:tcBorders>
      </w:tcPr>
    </w:tblStylePr>
    <w:tblStylePr w:type="seCell">
      <w:tblPr/>
      <w:tcPr>
        <w:tcBorders>
          <w:top w:val="single" w:sz="4" w:space="0" w:color="C14646" w:themeColor="accent1" w:themeTint="99"/>
        </w:tcBorders>
      </w:tcPr>
    </w:tblStylePr>
    <w:tblStylePr w:type="swCell">
      <w:tblPr/>
      <w:tcPr>
        <w:tcBorders>
          <w:top w:val="single" w:sz="4" w:space="0" w:color="C14646" w:themeColor="accent1" w:themeTint="99"/>
        </w:tcBorders>
      </w:tcPr>
    </w:tblStylePr>
  </w:style>
  <w:style w:type="table" w:styleId="GridTable3-Accent2">
    <w:name w:val="Grid Table 3 Accent 2"/>
    <w:basedOn w:val="TableNormal"/>
    <w:uiPriority w:val="48"/>
    <w:rsid w:val="00440257"/>
    <w:pPr>
      <w:spacing w:after="0" w:line="240" w:lineRule="auto"/>
    </w:pPr>
    <w:tblPr>
      <w:tblStyleRowBandSize w:val="1"/>
      <w:tblStyleColBandSize w:val="1"/>
      <w:tblBorders>
        <w:top w:val="single" w:sz="4" w:space="0" w:color="FFE7A3" w:themeColor="accent2" w:themeTint="99"/>
        <w:left w:val="single" w:sz="4" w:space="0" w:color="FFE7A3" w:themeColor="accent2" w:themeTint="99"/>
        <w:bottom w:val="single" w:sz="4" w:space="0" w:color="FFE7A3" w:themeColor="accent2" w:themeTint="99"/>
        <w:right w:val="single" w:sz="4" w:space="0" w:color="FFE7A3" w:themeColor="accent2" w:themeTint="99"/>
        <w:insideH w:val="single" w:sz="4" w:space="0" w:color="FFE7A3" w:themeColor="accent2" w:themeTint="99"/>
        <w:insideV w:val="single" w:sz="4" w:space="0" w:color="FFE7A3"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7E0" w:themeFill="accent2" w:themeFillTint="33"/>
      </w:tcPr>
    </w:tblStylePr>
    <w:tblStylePr w:type="band1Horz">
      <w:tblPr/>
      <w:tcPr>
        <w:shd w:val="clear" w:color="auto" w:fill="FFF7E0" w:themeFill="accent2" w:themeFillTint="33"/>
      </w:tcPr>
    </w:tblStylePr>
    <w:tblStylePr w:type="neCell">
      <w:tblPr/>
      <w:tcPr>
        <w:tcBorders>
          <w:bottom w:val="single" w:sz="4" w:space="0" w:color="FFE7A3" w:themeColor="accent2" w:themeTint="99"/>
        </w:tcBorders>
      </w:tcPr>
    </w:tblStylePr>
    <w:tblStylePr w:type="nwCell">
      <w:tblPr/>
      <w:tcPr>
        <w:tcBorders>
          <w:bottom w:val="single" w:sz="4" w:space="0" w:color="FFE7A3" w:themeColor="accent2" w:themeTint="99"/>
        </w:tcBorders>
      </w:tcPr>
    </w:tblStylePr>
    <w:tblStylePr w:type="seCell">
      <w:tblPr/>
      <w:tcPr>
        <w:tcBorders>
          <w:top w:val="single" w:sz="4" w:space="0" w:color="FFE7A3" w:themeColor="accent2" w:themeTint="99"/>
        </w:tcBorders>
      </w:tcPr>
    </w:tblStylePr>
    <w:tblStylePr w:type="swCell">
      <w:tblPr/>
      <w:tcPr>
        <w:tcBorders>
          <w:top w:val="single" w:sz="4" w:space="0" w:color="FFE7A3" w:themeColor="accent2" w:themeTint="99"/>
        </w:tcBorders>
      </w:tcPr>
    </w:tblStylePr>
  </w:style>
  <w:style w:type="table" w:styleId="GridTable3-Accent3">
    <w:name w:val="Grid Table 3 Accent 3"/>
    <w:basedOn w:val="TableNormal"/>
    <w:uiPriority w:val="48"/>
    <w:rsid w:val="00440257"/>
    <w:pPr>
      <w:spacing w:after="0" w:line="240" w:lineRule="auto"/>
    </w:pPr>
    <w:tblPr>
      <w:tblStyleRowBandSize w:val="1"/>
      <w:tblStyleColBandSize w:val="1"/>
      <w:tblBorders>
        <w:top w:val="single" w:sz="4" w:space="0" w:color="B5E1D9" w:themeColor="accent3" w:themeTint="99"/>
        <w:left w:val="single" w:sz="4" w:space="0" w:color="B5E1D9" w:themeColor="accent3" w:themeTint="99"/>
        <w:bottom w:val="single" w:sz="4" w:space="0" w:color="B5E1D9" w:themeColor="accent3" w:themeTint="99"/>
        <w:right w:val="single" w:sz="4" w:space="0" w:color="B5E1D9" w:themeColor="accent3" w:themeTint="99"/>
        <w:insideH w:val="single" w:sz="4" w:space="0" w:color="B5E1D9" w:themeColor="accent3" w:themeTint="99"/>
        <w:insideV w:val="single" w:sz="4" w:space="0" w:color="B5E1D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6F5F2" w:themeFill="accent3" w:themeFillTint="33"/>
      </w:tcPr>
    </w:tblStylePr>
    <w:tblStylePr w:type="band1Horz">
      <w:tblPr/>
      <w:tcPr>
        <w:shd w:val="clear" w:color="auto" w:fill="E6F5F2" w:themeFill="accent3" w:themeFillTint="33"/>
      </w:tcPr>
    </w:tblStylePr>
    <w:tblStylePr w:type="neCell">
      <w:tblPr/>
      <w:tcPr>
        <w:tcBorders>
          <w:bottom w:val="single" w:sz="4" w:space="0" w:color="B5E1D9" w:themeColor="accent3" w:themeTint="99"/>
        </w:tcBorders>
      </w:tcPr>
    </w:tblStylePr>
    <w:tblStylePr w:type="nwCell">
      <w:tblPr/>
      <w:tcPr>
        <w:tcBorders>
          <w:bottom w:val="single" w:sz="4" w:space="0" w:color="B5E1D9" w:themeColor="accent3" w:themeTint="99"/>
        </w:tcBorders>
      </w:tcPr>
    </w:tblStylePr>
    <w:tblStylePr w:type="seCell">
      <w:tblPr/>
      <w:tcPr>
        <w:tcBorders>
          <w:top w:val="single" w:sz="4" w:space="0" w:color="B5E1D9" w:themeColor="accent3" w:themeTint="99"/>
        </w:tcBorders>
      </w:tcPr>
    </w:tblStylePr>
    <w:tblStylePr w:type="swCell">
      <w:tblPr/>
      <w:tcPr>
        <w:tcBorders>
          <w:top w:val="single" w:sz="4" w:space="0" w:color="B5E1D9" w:themeColor="accent3" w:themeTint="99"/>
        </w:tcBorders>
      </w:tcPr>
    </w:tblStylePr>
  </w:style>
  <w:style w:type="table" w:styleId="GridTable3-Accent4">
    <w:name w:val="Grid Table 3 Accent 4"/>
    <w:basedOn w:val="TableNormal"/>
    <w:uiPriority w:val="48"/>
    <w:rsid w:val="00440257"/>
    <w:pPr>
      <w:spacing w:after="0" w:line="240" w:lineRule="auto"/>
    </w:pPr>
    <w:tblPr>
      <w:tblStyleRowBandSize w:val="1"/>
      <w:tblStyleColBandSize w:val="1"/>
      <w:tblBorders>
        <w:top w:val="single" w:sz="4" w:space="0" w:color="8B8585" w:themeColor="accent4" w:themeTint="99"/>
        <w:left w:val="single" w:sz="4" w:space="0" w:color="8B8585" w:themeColor="accent4" w:themeTint="99"/>
        <w:bottom w:val="single" w:sz="4" w:space="0" w:color="8B8585" w:themeColor="accent4" w:themeTint="99"/>
        <w:right w:val="single" w:sz="4" w:space="0" w:color="8B8585" w:themeColor="accent4" w:themeTint="99"/>
        <w:insideH w:val="single" w:sz="4" w:space="0" w:color="8B8585" w:themeColor="accent4" w:themeTint="99"/>
        <w:insideV w:val="single" w:sz="4" w:space="0" w:color="8B8585"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8D6D6" w:themeFill="accent4" w:themeFillTint="33"/>
      </w:tcPr>
    </w:tblStylePr>
    <w:tblStylePr w:type="band1Horz">
      <w:tblPr/>
      <w:tcPr>
        <w:shd w:val="clear" w:color="auto" w:fill="D8D6D6" w:themeFill="accent4" w:themeFillTint="33"/>
      </w:tcPr>
    </w:tblStylePr>
    <w:tblStylePr w:type="neCell">
      <w:tblPr/>
      <w:tcPr>
        <w:tcBorders>
          <w:bottom w:val="single" w:sz="4" w:space="0" w:color="8B8585" w:themeColor="accent4" w:themeTint="99"/>
        </w:tcBorders>
      </w:tcPr>
    </w:tblStylePr>
    <w:tblStylePr w:type="nwCell">
      <w:tblPr/>
      <w:tcPr>
        <w:tcBorders>
          <w:bottom w:val="single" w:sz="4" w:space="0" w:color="8B8585" w:themeColor="accent4" w:themeTint="99"/>
        </w:tcBorders>
      </w:tcPr>
    </w:tblStylePr>
    <w:tblStylePr w:type="seCell">
      <w:tblPr/>
      <w:tcPr>
        <w:tcBorders>
          <w:top w:val="single" w:sz="4" w:space="0" w:color="8B8585" w:themeColor="accent4" w:themeTint="99"/>
        </w:tcBorders>
      </w:tcPr>
    </w:tblStylePr>
    <w:tblStylePr w:type="swCell">
      <w:tblPr/>
      <w:tcPr>
        <w:tcBorders>
          <w:top w:val="single" w:sz="4" w:space="0" w:color="8B8585" w:themeColor="accent4" w:themeTint="99"/>
        </w:tcBorders>
      </w:tcPr>
    </w:tblStylePr>
  </w:style>
  <w:style w:type="table" w:styleId="GridTable3-Accent5">
    <w:name w:val="Grid Table 3 Accent 5"/>
    <w:basedOn w:val="TableNormal"/>
    <w:uiPriority w:val="48"/>
    <w:rsid w:val="00440257"/>
    <w:pPr>
      <w:spacing w:after="0" w:line="240" w:lineRule="auto"/>
    </w:pPr>
    <w:tblPr>
      <w:tblStyleRowBandSize w:val="1"/>
      <w:tblStyleColBandSize w:val="1"/>
      <w:tblBorders>
        <w:top w:val="single" w:sz="4" w:space="0" w:color="FFFFFF" w:themeColor="accent5" w:themeTint="99"/>
        <w:left w:val="single" w:sz="4" w:space="0" w:color="FFFFFF" w:themeColor="accent5" w:themeTint="99"/>
        <w:bottom w:val="single" w:sz="4" w:space="0" w:color="FFFFFF" w:themeColor="accent5" w:themeTint="99"/>
        <w:right w:val="single" w:sz="4" w:space="0" w:color="FFFFFF" w:themeColor="accent5" w:themeTint="99"/>
        <w:insideH w:val="single" w:sz="4" w:space="0" w:color="FFFFFF" w:themeColor="accent5" w:themeTint="99"/>
        <w:insideV w:val="single" w:sz="4" w:space="0" w:color="FFFFFF"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FFF" w:themeFill="accent5" w:themeFillTint="33"/>
      </w:tcPr>
    </w:tblStylePr>
    <w:tblStylePr w:type="band1Horz">
      <w:tblPr/>
      <w:tcPr>
        <w:shd w:val="clear" w:color="auto" w:fill="FFFFFF" w:themeFill="accent5" w:themeFillTint="33"/>
      </w:tcPr>
    </w:tblStylePr>
    <w:tblStylePr w:type="neCell">
      <w:tblPr/>
      <w:tcPr>
        <w:tcBorders>
          <w:bottom w:val="single" w:sz="4" w:space="0" w:color="FFFFFF" w:themeColor="accent5" w:themeTint="99"/>
        </w:tcBorders>
      </w:tcPr>
    </w:tblStylePr>
    <w:tblStylePr w:type="nwCell">
      <w:tblPr/>
      <w:tcPr>
        <w:tcBorders>
          <w:bottom w:val="single" w:sz="4" w:space="0" w:color="FFFFFF" w:themeColor="accent5" w:themeTint="99"/>
        </w:tcBorders>
      </w:tcPr>
    </w:tblStylePr>
    <w:tblStylePr w:type="seCell">
      <w:tblPr/>
      <w:tcPr>
        <w:tcBorders>
          <w:top w:val="single" w:sz="4" w:space="0" w:color="FFFFFF" w:themeColor="accent5" w:themeTint="99"/>
        </w:tcBorders>
      </w:tcPr>
    </w:tblStylePr>
    <w:tblStylePr w:type="swCell">
      <w:tblPr/>
      <w:tcPr>
        <w:tcBorders>
          <w:top w:val="single" w:sz="4" w:space="0" w:color="FFFFFF" w:themeColor="accent5" w:themeTint="99"/>
        </w:tcBorders>
      </w:tcPr>
    </w:tblStylePr>
  </w:style>
  <w:style w:type="table" w:styleId="GridTable3-Accent6">
    <w:name w:val="Grid Table 3 Accent 6"/>
    <w:basedOn w:val="TableNormal"/>
    <w:uiPriority w:val="48"/>
    <w:rsid w:val="00440257"/>
    <w:pPr>
      <w:spacing w:after="0" w:line="240" w:lineRule="auto"/>
    </w:pPr>
    <w:tblPr>
      <w:tblStyleRowBandSize w:val="1"/>
      <w:tblStyleColBandSize w:val="1"/>
      <w:tblBorders>
        <w:top w:val="single" w:sz="4" w:space="0" w:color="FFFFFF" w:themeColor="accent6" w:themeTint="99"/>
        <w:left w:val="single" w:sz="4" w:space="0" w:color="FFFFFF" w:themeColor="accent6" w:themeTint="99"/>
        <w:bottom w:val="single" w:sz="4" w:space="0" w:color="FFFFFF" w:themeColor="accent6" w:themeTint="99"/>
        <w:right w:val="single" w:sz="4" w:space="0" w:color="FFFFFF" w:themeColor="accent6" w:themeTint="99"/>
        <w:insideH w:val="single" w:sz="4" w:space="0" w:color="FFFFFF" w:themeColor="accent6" w:themeTint="99"/>
        <w:insideV w:val="single" w:sz="4" w:space="0" w:color="FFFFF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FFF" w:themeFill="accent6" w:themeFillTint="33"/>
      </w:tcPr>
    </w:tblStylePr>
    <w:tblStylePr w:type="band1Horz">
      <w:tblPr/>
      <w:tcPr>
        <w:shd w:val="clear" w:color="auto" w:fill="FFFFFF" w:themeFill="accent6" w:themeFillTint="33"/>
      </w:tcPr>
    </w:tblStylePr>
    <w:tblStylePr w:type="neCell">
      <w:tblPr/>
      <w:tcPr>
        <w:tcBorders>
          <w:bottom w:val="single" w:sz="4" w:space="0" w:color="FFFFFF" w:themeColor="accent6" w:themeTint="99"/>
        </w:tcBorders>
      </w:tcPr>
    </w:tblStylePr>
    <w:tblStylePr w:type="nwCell">
      <w:tblPr/>
      <w:tcPr>
        <w:tcBorders>
          <w:bottom w:val="single" w:sz="4" w:space="0" w:color="FFFFFF" w:themeColor="accent6" w:themeTint="99"/>
        </w:tcBorders>
      </w:tcPr>
    </w:tblStylePr>
    <w:tblStylePr w:type="seCell">
      <w:tblPr/>
      <w:tcPr>
        <w:tcBorders>
          <w:top w:val="single" w:sz="4" w:space="0" w:color="FFFFFF" w:themeColor="accent6" w:themeTint="99"/>
        </w:tcBorders>
      </w:tcPr>
    </w:tblStylePr>
    <w:tblStylePr w:type="swCell">
      <w:tblPr/>
      <w:tcPr>
        <w:tcBorders>
          <w:top w:val="single" w:sz="4" w:space="0" w:color="FFFFFF" w:themeColor="accent6" w:themeTint="99"/>
        </w:tcBorders>
      </w:tcPr>
    </w:tblStylePr>
  </w:style>
  <w:style w:type="table" w:styleId="GridTable4">
    <w:name w:val="Grid Table 4"/>
    <w:basedOn w:val="TableNormal"/>
    <w:uiPriority w:val="49"/>
    <w:rsid w:val="00440257"/>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440257"/>
    <w:pPr>
      <w:spacing w:after="0" w:line="240" w:lineRule="auto"/>
    </w:pPr>
    <w:tblPr>
      <w:tblStyleRowBandSize w:val="1"/>
      <w:tblStyleColBandSize w:val="1"/>
      <w:tblBorders>
        <w:top w:val="single" w:sz="4" w:space="0" w:color="C14646" w:themeColor="accent1" w:themeTint="99"/>
        <w:left w:val="single" w:sz="4" w:space="0" w:color="C14646" w:themeColor="accent1" w:themeTint="99"/>
        <w:bottom w:val="single" w:sz="4" w:space="0" w:color="C14646" w:themeColor="accent1" w:themeTint="99"/>
        <w:right w:val="single" w:sz="4" w:space="0" w:color="C14646" w:themeColor="accent1" w:themeTint="99"/>
        <w:insideH w:val="single" w:sz="4" w:space="0" w:color="C14646" w:themeColor="accent1" w:themeTint="99"/>
        <w:insideV w:val="single" w:sz="4" w:space="0" w:color="C14646" w:themeColor="accent1" w:themeTint="99"/>
      </w:tblBorders>
    </w:tblPr>
    <w:tblStylePr w:type="firstRow">
      <w:rPr>
        <w:b/>
        <w:bCs/>
        <w:color w:val="FFFFFF" w:themeColor="background1"/>
      </w:rPr>
      <w:tblPr/>
      <w:tcPr>
        <w:tcBorders>
          <w:top w:val="single" w:sz="4" w:space="0" w:color="4B1919" w:themeColor="accent1"/>
          <w:left w:val="single" w:sz="4" w:space="0" w:color="4B1919" w:themeColor="accent1"/>
          <w:bottom w:val="single" w:sz="4" w:space="0" w:color="4B1919" w:themeColor="accent1"/>
          <w:right w:val="single" w:sz="4" w:space="0" w:color="4B1919" w:themeColor="accent1"/>
          <w:insideH w:val="nil"/>
          <w:insideV w:val="nil"/>
        </w:tcBorders>
        <w:shd w:val="clear" w:color="auto" w:fill="4B1919" w:themeFill="accent1"/>
      </w:tcPr>
    </w:tblStylePr>
    <w:tblStylePr w:type="lastRow">
      <w:rPr>
        <w:b/>
        <w:bCs/>
      </w:rPr>
      <w:tblPr/>
      <w:tcPr>
        <w:tcBorders>
          <w:top w:val="double" w:sz="4" w:space="0" w:color="4B1919" w:themeColor="accent1"/>
        </w:tcBorders>
      </w:tcPr>
    </w:tblStylePr>
    <w:tblStylePr w:type="firstCol">
      <w:rPr>
        <w:b/>
        <w:bCs/>
      </w:rPr>
    </w:tblStylePr>
    <w:tblStylePr w:type="lastCol">
      <w:rPr>
        <w:b/>
        <w:bCs/>
      </w:rPr>
    </w:tblStylePr>
    <w:tblStylePr w:type="band1Vert">
      <w:tblPr/>
      <w:tcPr>
        <w:shd w:val="clear" w:color="auto" w:fill="EAC1C1" w:themeFill="accent1" w:themeFillTint="33"/>
      </w:tcPr>
    </w:tblStylePr>
    <w:tblStylePr w:type="band1Horz">
      <w:tblPr/>
      <w:tcPr>
        <w:shd w:val="clear" w:color="auto" w:fill="EAC1C1" w:themeFill="accent1" w:themeFillTint="33"/>
      </w:tcPr>
    </w:tblStylePr>
  </w:style>
  <w:style w:type="table" w:styleId="GridTable4-Accent2">
    <w:name w:val="Grid Table 4 Accent 2"/>
    <w:basedOn w:val="TableNormal"/>
    <w:uiPriority w:val="49"/>
    <w:rsid w:val="00440257"/>
    <w:pPr>
      <w:spacing w:after="0" w:line="240" w:lineRule="auto"/>
    </w:pPr>
    <w:tblPr>
      <w:tblStyleRowBandSize w:val="1"/>
      <w:tblStyleColBandSize w:val="1"/>
      <w:tblBorders>
        <w:top w:val="single" w:sz="4" w:space="0" w:color="FFE7A3" w:themeColor="accent2" w:themeTint="99"/>
        <w:left w:val="single" w:sz="4" w:space="0" w:color="FFE7A3" w:themeColor="accent2" w:themeTint="99"/>
        <w:bottom w:val="single" w:sz="4" w:space="0" w:color="FFE7A3" w:themeColor="accent2" w:themeTint="99"/>
        <w:right w:val="single" w:sz="4" w:space="0" w:color="FFE7A3" w:themeColor="accent2" w:themeTint="99"/>
        <w:insideH w:val="single" w:sz="4" w:space="0" w:color="FFE7A3" w:themeColor="accent2" w:themeTint="99"/>
        <w:insideV w:val="single" w:sz="4" w:space="0" w:color="FFE7A3" w:themeColor="accent2" w:themeTint="99"/>
      </w:tblBorders>
    </w:tblPr>
    <w:tblStylePr w:type="firstRow">
      <w:rPr>
        <w:b/>
        <w:bCs/>
        <w:color w:val="FFFFFF" w:themeColor="background1"/>
      </w:rPr>
      <w:tblPr/>
      <w:tcPr>
        <w:tcBorders>
          <w:top w:val="single" w:sz="4" w:space="0" w:color="FFD966" w:themeColor="accent2"/>
          <w:left w:val="single" w:sz="4" w:space="0" w:color="FFD966" w:themeColor="accent2"/>
          <w:bottom w:val="single" w:sz="4" w:space="0" w:color="FFD966" w:themeColor="accent2"/>
          <w:right w:val="single" w:sz="4" w:space="0" w:color="FFD966" w:themeColor="accent2"/>
          <w:insideH w:val="nil"/>
          <w:insideV w:val="nil"/>
        </w:tcBorders>
        <w:shd w:val="clear" w:color="auto" w:fill="FFD966" w:themeFill="accent2"/>
      </w:tcPr>
    </w:tblStylePr>
    <w:tblStylePr w:type="lastRow">
      <w:rPr>
        <w:b/>
        <w:bCs/>
      </w:rPr>
      <w:tblPr/>
      <w:tcPr>
        <w:tcBorders>
          <w:top w:val="double" w:sz="4" w:space="0" w:color="FFD966" w:themeColor="accent2"/>
        </w:tcBorders>
      </w:tcPr>
    </w:tblStylePr>
    <w:tblStylePr w:type="firstCol">
      <w:rPr>
        <w:b/>
        <w:bCs/>
      </w:rPr>
    </w:tblStylePr>
    <w:tblStylePr w:type="lastCol">
      <w:rPr>
        <w:b/>
        <w:bCs/>
      </w:rPr>
    </w:tblStylePr>
    <w:tblStylePr w:type="band1Vert">
      <w:tblPr/>
      <w:tcPr>
        <w:shd w:val="clear" w:color="auto" w:fill="FFF7E0" w:themeFill="accent2" w:themeFillTint="33"/>
      </w:tcPr>
    </w:tblStylePr>
    <w:tblStylePr w:type="band1Horz">
      <w:tblPr/>
      <w:tcPr>
        <w:shd w:val="clear" w:color="auto" w:fill="FFF7E0" w:themeFill="accent2" w:themeFillTint="33"/>
      </w:tcPr>
    </w:tblStylePr>
  </w:style>
  <w:style w:type="table" w:styleId="GridTable4-Accent3">
    <w:name w:val="Grid Table 4 Accent 3"/>
    <w:basedOn w:val="TableNormal"/>
    <w:uiPriority w:val="49"/>
    <w:rsid w:val="00440257"/>
    <w:pPr>
      <w:spacing w:after="0" w:line="240" w:lineRule="auto"/>
    </w:pPr>
    <w:tblPr>
      <w:tblStyleRowBandSize w:val="1"/>
      <w:tblStyleColBandSize w:val="1"/>
      <w:tblBorders>
        <w:top w:val="single" w:sz="4" w:space="0" w:color="B5E1D9" w:themeColor="accent3" w:themeTint="99"/>
        <w:left w:val="single" w:sz="4" w:space="0" w:color="B5E1D9" w:themeColor="accent3" w:themeTint="99"/>
        <w:bottom w:val="single" w:sz="4" w:space="0" w:color="B5E1D9" w:themeColor="accent3" w:themeTint="99"/>
        <w:right w:val="single" w:sz="4" w:space="0" w:color="B5E1D9" w:themeColor="accent3" w:themeTint="99"/>
        <w:insideH w:val="single" w:sz="4" w:space="0" w:color="B5E1D9" w:themeColor="accent3" w:themeTint="99"/>
        <w:insideV w:val="single" w:sz="4" w:space="0" w:color="B5E1D9" w:themeColor="accent3" w:themeTint="99"/>
      </w:tblBorders>
    </w:tblPr>
    <w:tblStylePr w:type="firstRow">
      <w:rPr>
        <w:b/>
        <w:bCs/>
        <w:color w:val="FFFFFF" w:themeColor="background1"/>
      </w:rPr>
      <w:tblPr/>
      <w:tcPr>
        <w:tcBorders>
          <w:top w:val="single" w:sz="4" w:space="0" w:color="85CDC1" w:themeColor="accent3"/>
          <w:left w:val="single" w:sz="4" w:space="0" w:color="85CDC1" w:themeColor="accent3"/>
          <w:bottom w:val="single" w:sz="4" w:space="0" w:color="85CDC1" w:themeColor="accent3"/>
          <w:right w:val="single" w:sz="4" w:space="0" w:color="85CDC1" w:themeColor="accent3"/>
          <w:insideH w:val="nil"/>
          <w:insideV w:val="nil"/>
        </w:tcBorders>
        <w:shd w:val="clear" w:color="auto" w:fill="85CDC1" w:themeFill="accent3"/>
      </w:tcPr>
    </w:tblStylePr>
    <w:tblStylePr w:type="lastRow">
      <w:rPr>
        <w:b/>
        <w:bCs/>
      </w:rPr>
      <w:tblPr/>
      <w:tcPr>
        <w:tcBorders>
          <w:top w:val="double" w:sz="4" w:space="0" w:color="85CDC1" w:themeColor="accent3"/>
        </w:tcBorders>
      </w:tcPr>
    </w:tblStylePr>
    <w:tblStylePr w:type="firstCol">
      <w:rPr>
        <w:b/>
        <w:bCs/>
      </w:rPr>
    </w:tblStylePr>
    <w:tblStylePr w:type="lastCol">
      <w:rPr>
        <w:b/>
        <w:bCs/>
      </w:rPr>
    </w:tblStylePr>
    <w:tblStylePr w:type="band1Vert">
      <w:tblPr/>
      <w:tcPr>
        <w:shd w:val="clear" w:color="auto" w:fill="E6F5F2" w:themeFill="accent3" w:themeFillTint="33"/>
      </w:tcPr>
    </w:tblStylePr>
    <w:tblStylePr w:type="band1Horz">
      <w:tblPr/>
      <w:tcPr>
        <w:shd w:val="clear" w:color="auto" w:fill="E6F5F2" w:themeFill="accent3" w:themeFillTint="33"/>
      </w:tcPr>
    </w:tblStylePr>
  </w:style>
  <w:style w:type="table" w:styleId="GridTable4-Accent4">
    <w:name w:val="Grid Table 4 Accent 4"/>
    <w:basedOn w:val="TableNormal"/>
    <w:uiPriority w:val="49"/>
    <w:rsid w:val="00440257"/>
    <w:pPr>
      <w:spacing w:after="0" w:line="240" w:lineRule="auto"/>
    </w:pPr>
    <w:tblPr>
      <w:tblStyleRowBandSize w:val="1"/>
      <w:tblStyleColBandSize w:val="1"/>
      <w:tblBorders>
        <w:top w:val="single" w:sz="4" w:space="0" w:color="8B8585" w:themeColor="accent4" w:themeTint="99"/>
        <w:left w:val="single" w:sz="4" w:space="0" w:color="8B8585" w:themeColor="accent4" w:themeTint="99"/>
        <w:bottom w:val="single" w:sz="4" w:space="0" w:color="8B8585" w:themeColor="accent4" w:themeTint="99"/>
        <w:right w:val="single" w:sz="4" w:space="0" w:color="8B8585" w:themeColor="accent4" w:themeTint="99"/>
        <w:insideH w:val="single" w:sz="4" w:space="0" w:color="8B8585" w:themeColor="accent4" w:themeTint="99"/>
        <w:insideV w:val="single" w:sz="4" w:space="0" w:color="8B8585" w:themeColor="accent4" w:themeTint="99"/>
      </w:tblBorders>
    </w:tblPr>
    <w:tblStylePr w:type="firstRow">
      <w:rPr>
        <w:b/>
        <w:bCs/>
        <w:color w:val="FFFFFF" w:themeColor="background1"/>
      </w:rPr>
      <w:tblPr/>
      <w:tcPr>
        <w:tcBorders>
          <w:top w:val="single" w:sz="4" w:space="0" w:color="3B3838" w:themeColor="accent4"/>
          <w:left w:val="single" w:sz="4" w:space="0" w:color="3B3838" w:themeColor="accent4"/>
          <w:bottom w:val="single" w:sz="4" w:space="0" w:color="3B3838" w:themeColor="accent4"/>
          <w:right w:val="single" w:sz="4" w:space="0" w:color="3B3838" w:themeColor="accent4"/>
          <w:insideH w:val="nil"/>
          <w:insideV w:val="nil"/>
        </w:tcBorders>
        <w:shd w:val="clear" w:color="auto" w:fill="3B3838" w:themeFill="accent4"/>
      </w:tcPr>
    </w:tblStylePr>
    <w:tblStylePr w:type="lastRow">
      <w:rPr>
        <w:b/>
        <w:bCs/>
      </w:rPr>
      <w:tblPr/>
      <w:tcPr>
        <w:tcBorders>
          <w:top w:val="double" w:sz="4" w:space="0" w:color="3B3838" w:themeColor="accent4"/>
        </w:tcBorders>
      </w:tcPr>
    </w:tblStylePr>
    <w:tblStylePr w:type="firstCol">
      <w:rPr>
        <w:b/>
        <w:bCs/>
      </w:rPr>
    </w:tblStylePr>
    <w:tblStylePr w:type="lastCol">
      <w:rPr>
        <w:b/>
        <w:bCs/>
      </w:rPr>
    </w:tblStylePr>
    <w:tblStylePr w:type="band1Vert">
      <w:tblPr/>
      <w:tcPr>
        <w:shd w:val="clear" w:color="auto" w:fill="D8D6D6" w:themeFill="accent4" w:themeFillTint="33"/>
      </w:tcPr>
    </w:tblStylePr>
    <w:tblStylePr w:type="band1Horz">
      <w:tblPr/>
      <w:tcPr>
        <w:shd w:val="clear" w:color="auto" w:fill="D8D6D6" w:themeFill="accent4" w:themeFillTint="33"/>
      </w:tcPr>
    </w:tblStylePr>
  </w:style>
  <w:style w:type="table" w:styleId="GridTable4-Accent5">
    <w:name w:val="Grid Table 4 Accent 5"/>
    <w:basedOn w:val="TableNormal"/>
    <w:uiPriority w:val="49"/>
    <w:rsid w:val="00440257"/>
    <w:pPr>
      <w:spacing w:after="0" w:line="240" w:lineRule="auto"/>
    </w:pPr>
    <w:tblPr>
      <w:tblStyleRowBandSize w:val="1"/>
      <w:tblStyleColBandSize w:val="1"/>
      <w:tblBorders>
        <w:top w:val="single" w:sz="4" w:space="0" w:color="FFFFFF" w:themeColor="accent5" w:themeTint="99"/>
        <w:left w:val="single" w:sz="4" w:space="0" w:color="FFFFFF" w:themeColor="accent5" w:themeTint="99"/>
        <w:bottom w:val="single" w:sz="4" w:space="0" w:color="FFFFFF" w:themeColor="accent5" w:themeTint="99"/>
        <w:right w:val="single" w:sz="4" w:space="0" w:color="FFFFFF" w:themeColor="accent5" w:themeTint="99"/>
        <w:insideH w:val="single" w:sz="4" w:space="0" w:color="FFFFFF" w:themeColor="accent5" w:themeTint="99"/>
        <w:insideV w:val="single" w:sz="4" w:space="0" w:color="FFFFFF" w:themeColor="accent5" w:themeTint="99"/>
      </w:tblBorders>
    </w:tblPr>
    <w:tblStylePr w:type="firstRow">
      <w:rPr>
        <w:b/>
        <w:bCs/>
        <w:color w:val="FFFFFF" w:themeColor="background1"/>
      </w:rPr>
      <w:tblPr/>
      <w:tcPr>
        <w:tcBorders>
          <w:top w:val="single" w:sz="4" w:space="0" w:color="FFFFFF" w:themeColor="accent5"/>
          <w:left w:val="single" w:sz="4" w:space="0" w:color="FFFFFF" w:themeColor="accent5"/>
          <w:bottom w:val="single" w:sz="4" w:space="0" w:color="FFFFFF" w:themeColor="accent5"/>
          <w:right w:val="single" w:sz="4" w:space="0" w:color="FFFFFF" w:themeColor="accent5"/>
          <w:insideH w:val="nil"/>
          <w:insideV w:val="nil"/>
        </w:tcBorders>
        <w:shd w:val="clear" w:color="auto" w:fill="FFFFFF" w:themeFill="accent5"/>
      </w:tcPr>
    </w:tblStylePr>
    <w:tblStylePr w:type="lastRow">
      <w:rPr>
        <w:b/>
        <w:bCs/>
      </w:rPr>
      <w:tblPr/>
      <w:tcPr>
        <w:tcBorders>
          <w:top w:val="double" w:sz="4" w:space="0" w:color="FFFFFF" w:themeColor="accent5"/>
        </w:tcBorders>
      </w:tcPr>
    </w:tblStylePr>
    <w:tblStylePr w:type="firstCol">
      <w:rPr>
        <w:b/>
        <w:bCs/>
      </w:rPr>
    </w:tblStylePr>
    <w:tblStylePr w:type="lastCol">
      <w:rPr>
        <w:b/>
        <w:bCs/>
      </w:rPr>
    </w:tblStylePr>
    <w:tblStylePr w:type="band1Vert">
      <w:tblPr/>
      <w:tcPr>
        <w:shd w:val="clear" w:color="auto" w:fill="FFFFFF" w:themeFill="accent5" w:themeFillTint="33"/>
      </w:tcPr>
    </w:tblStylePr>
    <w:tblStylePr w:type="band1Horz">
      <w:tblPr/>
      <w:tcPr>
        <w:shd w:val="clear" w:color="auto" w:fill="FFFFFF" w:themeFill="accent5" w:themeFillTint="33"/>
      </w:tcPr>
    </w:tblStylePr>
  </w:style>
  <w:style w:type="table" w:styleId="GridTable4-Accent6">
    <w:name w:val="Grid Table 4 Accent 6"/>
    <w:basedOn w:val="TableNormal"/>
    <w:uiPriority w:val="49"/>
    <w:rsid w:val="00440257"/>
    <w:pPr>
      <w:spacing w:after="0" w:line="240" w:lineRule="auto"/>
    </w:pPr>
    <w:tblPr>
      <w:tblStyleRowBandSize w:val="1"/>
      <w:tblStyleColBandSize w:val="1"/>
      <w:tblBorders>
        <w:top w:val="single" w:sz="4" w:space="0" w:color="FFFFFF" w:themeColor="accent6" w:themeTint="99"/>
        <w:left w:val="single" w:sz="4" w:space="0" w:color="FFFFFF" w:themeColor="accent6" w:themeTint="99"/>
        <w:bottom w:val="single" w:sz="4" w:space="0" w:color="FFFFFF" w:themeColor="accent6" w:themeTint="99"/>
        <w:right w:val="single" w:sz="4" w:space="0" w:color="FFFFFF" w:themeColor="accent6" w:themeTint="99"/>
        <w:insideH w:val="single" w:sz="4" w:space="0" w:color="FFFFFF" w:themeColor="accent6" w:themeTint="99"/>
        <w:insideV w:val="single" w:sz="4" w:space="0" w:color="FFFFFF" w:themeColor="accent6" w:themeTint="99"/>
      </w:tblBorders>
    </w:tblPr>
    <w:tblStylePr w:type="firstRow">
      <w:rPr>
        <w:b/>
        <w:bCs/>
        <w:color w:val="FFFFFF" w:themeColor="background1"/>
      </w:rPr>
      <w:tblPr/>
      <w:tcPr>
        <w:tcBorders>
          <w:top w:val="single" w:sz="4" w:space="0" w:color="FFFFFF" w:themeColor="accent6"/>
          <w:left w:val="single" w:sz="4" w:space="0" w:color="FFFFFF" w:themeColor="accent6"/>
          <w:bottom w:val="single" w:sz="4" w:space="0" w:color="FFFFFF" w:themeColor="accent6"/>
          <w:right w:val="single" w:sz="4" w:space="0" w:color="FFFFFF" w:themeColor="accent6"/>
          <w:insideH w:val="nil"/>
          <w:insideV w:val="nil"/>
        </w:tcBorders>
        <w:shd w:val="clear" w:color="auto" w:fill="FFFFFF" w:themeFill="accent6"/>
      </w:tcPr>
    </w:tblStylePr>
    <w:tblStylePr w:type="lastRow">
      <w:rPr>
        <w:b/>
        <w:bCs/>
      </w:rPr>
      <w:tblPr/>
      <w:tcPr>
        <w:tcBorders>
          <w:top w:val="double" w:sz="4" w:space="0" w:color="FFFFFF" w:themeColor="accent6"/>
        </w:tcBorders>
      </w:tcPr>
    </w:tblStylePr>
    <w:tblStylePr w:type="firstCol">
      <w:rPr>
        <w:b/>
        <w:bCs/>
      </w:rPr>
    </w:tblStylePr>
    <w:tblStylePr w:type="lastCol">
      <w:rPr>
        <w:b/>
        <w:bCs/>
      </w:rPr>
    </w:tblStylePr>
    <w:tblStylePr w:type="band1Vert">
      <w:tblPr/>
      <w:tcPr>
        <w:shd w:val="clear" w:color="auto" w:fill="FFFFFF" w:themeFill="accent6" w:themeFillTint="33"/>
      </w:tcPr>
    </w:tblStylePr>
    <w:tblStylePr w:type="band1Horz">
      <w:tblPr/>
      <w:tcPr>
        <w:shd w:val="clear" w:color="auto" w:fill="FFFFFF" w:themeFill="accent6" w:themeFillTint="33"/>
      </w:tcPr>
    </w:tblStylePr>
  </w:style>
  <w:style w:type="table" w:styleId="GridTable5Dark">
    <w:name w:val="Grid Table 5 Dark"/>
    <w:basedOn w:val="TableNormal"/>
    <w:uiPriority w:val="50"/>
    <w:rsid w:val="0044025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44025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C1C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1919"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1919"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1919"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1919" w:themeFill="accent1"/>
      </w:tcPr>
    </w:tblStylePr>
    <w:tblStylePr w:type="band1Vert">
      <w:tblPr/>
      <w:tcPr>
        <w:shd w:val="clear" w:color="auto" w:fill="D68484" w:themeFill="accent1" w:themeFillTint="66"/>
      </w:tcPr>
    </w:tblStylePr>
    <w:tblStylePr w:type="band1Horz">
      <w:tblPr/>
      <w:tcPr>
        <w:shd w:val="clear" w:color="auto" w:fill="D68484" w:themeFill="accent1" w:themeFillTint="66"/>
      </w:tcPr>
    </w:tblStylePr>
  </w:style>
  <w:style w:type="table" w:styleId="GridTable5Dark-Accent2">
    <w:name w:val="Grid Table 5 Dark Accent 2"/>
    <w:basedOn w:val="TableNormal"/>
    <w:uiPriority w:val="50"/>
    <w:rsid w:val="0044025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7E0"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D96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D96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D96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D966" w:themeFill="accent2"/>
      </w:tcPr>
    </w:tblStylePr>
    <w:tblStylePr w:type="band1Vert">
      <w:tblPr/>
      <w:tcPr>
        <w:shd w:val="clear" w:color="auto" w:fill="FFEFC1" w:themeFill="accent2" w:themeFillTint="66"/>
      </w:tcPr>
    </w:tblStylePr>
    <w:tblStylePr w:type="band1Horz">
      <w:tblPr/>
      <w:tcPr>
        <w:shd w:val="clear" w:color="auto" w:fill="FFEFC1" w:themeFill="accent2" w:themeFillTint="66"/>
      </w:tcPr>
    </w:tblStylePr>
  </w:style>
  <w:style w:type="table" w:styleId="GridTable5Dark-Accent3">
    <w:name w:val="Grid Table 5 Dark Accent 3"/>
    <w:basedOn w:val="TableNormal"/>
    <w:uiPriority w:val="50"/>
    <w:rsid w:val="0044025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5F2"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DC1"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DC1"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DC1"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DC1" w:themeFill="accent3"/>
      </w:tcPr>
    </w:tblStylePr>
    <w:tblStylePr w:type="band1Vert">
      <w:tblPr/>
      <w:tcPr>
        <w:shd w:val="clear" w:color="auto" w:fill="CEEBE6" w:themeFill="accent3" w:themeFillTint="66"/>
      </w:tcPr>
    </w:tblStylePr>
    <w:tblStylePr w:type="band1Horz">
      <w:tblPr/>
      <w:tcPr>
        <w:shd w:val="clear" w:color="auto" w:fill="CEEBE6" w:themeFill="accent3" w:themeFillTint="66"/>
      </w:tcPr>
    </w:tblStylePr>
  </w:style>
  <w:style w:type="table" w:styleId="GridTable5Dark-Accent4">
    <w:name w:val="Grid Table 5 Dark Accent 4"/>
    <w:basedOn w:val="TableNormal"/>
    <w:uiPriority w:val="50"/>
    <w:rsid w:val="0044025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8D6D6"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B3838"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B3838"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B3838"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B3838" w:themeFill="accent4"/>
      </w:tcPr>
    </w:tblStylePr>
    <w:tblStylePr w:type="band1Vert">
      <w:tblPr/>
      <w:tcPr>
        <w:shd w:val="clear" w:color="auto" w:fill="B2ADAD" w:themeFill="accent4" w:themeFillTint="66"/>
      </w:tcPr>
    </w:tblStylePr>
    <w:tblStylePr w:type="band1Horz">
      <w:tblPr/>
      <w:tcPr>
        <w:shd w:val="clear" w:color="auto" w:fill="B2ADAD" w:themeFill="accent4" w:themeFillTint="66"/>
      </w:tcPr>
    </w:tblStylePr>
  </w:style>
  <w:style w:type="table" w:styleId="GridTable5Dark-Accent5">
    <w:name w:val="Grid Table 5 Dark Accent 5"/>
    <w:basedOn w:val="TableNormal"/>
    <w:uiPriority w:val="50"/>
    <w:rsid w:val="0044025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FFF"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FFFF"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FFFF"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FFFF"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FFFF" w:themeFill="accent5"/>
      </w:tcPr>
    </w:tblStylePr>
    <w:tblStylePr w:type="band1Vert">
      <w:tblPr/>
      <w:tcPr>
        <w:shd w:val="clear" w:color="auto" w:fill="FFFFFF" w:themeFill="accent5" w:themeFillTint="66"/>
      </w:tcPr>
    </w:tblStylePr>
    <w:tblStylePr w:type="band1Horz">
      <w:tblPr/>
      <w:tcPr>
        <w:shd w:val="clear" w:color="auto" w:fill="FFFFFF" w:themeFill="accent5" w:themeFillTint="66"/>
      </w:tcPr>
    </w:tblStylePr>
  </w:style>
  <w:style w:type="table" w:styleId="GridTable5Dark-Accent6">
    <w:name w:val="Grid Table 5 Dark Accent 6"/>
    <w:basedOn w:val="TableNormal"/>
    <w:uiPriority w:val="50"/>
    <w:rsid w:val="0044025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FFF"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FFFF"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FFFF"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FFFF"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FFFF" w:themeFill="accent6"/>
      </w:tcPr>
    </w:tblStylePr>
    <w:tblStylePr w:type="band1Vert">
      <w:tblPr/>
      <w:tcPr>
        <w:shd w:val="clear" w:color="auto" w:fill="FFFFFF" w:themeFill="accent6" w:themeFillTint="66"/>
      </w:tcPr>
    </w:tblStylePr>
    <w:tblStylePr w:type="band1Horz">
      <w:tblPr/>
      <w:tcPr>
        <w:shd w:val="clear" w:color="auto" w:fill="FFFFFF" w:themeFill="accent6" w:themeFillTint="66"/>
      </w:tcPr>
    </w:tblStylePr>
  </w:style>
  <w:style w:type="table" w:styleId="GridTable6Colorful">
    <w:name w:val="Grid Table 6 Colorful"/>
    <w:basedOn w:val="TableNormal"/>
    <w:uiPriority w:val="51"/>
    <w:rsid w:val="00440257"/>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440257"/>
    <w:pPr>
      <w:spacing w:after="0" w:line="240" w:lineRule="auto"/>
    </w:pPr>
    <w:rPr>
      <w:color w:val="381212" w:themeColor="accent1" w:themeShade="BF"/>
    </w:rPr>
    <w:tblPr>
      <w:tblStyleRowBandSize w:val="1"/>
      <w:tblStyleColBandSize w:val="1"/>
      <w:tblBorders>
        <w:top w:val="single" w:sz="4" w:space="0" w:color="C14646" w:themeColor="accent1" w:themeTint="99"/>
        <w:left w:val="single" w:sz="4" w:space="0" w:color="C14646" w:themeColor="accent1" w:themeTint="99"/>
        <w:bottom w:val="single" w:sz="4" w:space="0" w:color="C14646" w:themeColor="accent1" w:themeTint="99"/>
        <w:right w:val="single" w:sz="4" w:space="0" w:color="C14646" w:themeColor="accent1" w:themeTint="99"/>
        <w:insideH w:val="single" w:sz="4" w:space="0" w:color="C14646" w:themeColor="accent1" w:themeTint="99"/>
        <w:insideV w:val="single" w:sz="4" w:space="0" w:color="C14646" w:themeColor="accent1" w:themeTint="99"/>
      </w:tblBorders>
    </w:tblPr>
    <w:tblStylePr w:type="firstRow">
      <w:rPr>
        <w:b/>
        <w:bCs/>
      </w:rPr>
      <w:tblPr/>
      <w:tcPr>
        <w:tcBorders>
          <w:bottom w:val="single" w:sz="12" w:space="0" w:color="C14646" w:themeColor="accent1" w:themeTint="99"/>
        </w:tcBorders>
      </w:tcPr>
    </w:tblStylePr>
    <w:tblStylePr w:type="lastRow">
      <w:rPr>
        <w:b/>
        <w:bCs/>
      </w:rPr>
      <w:tblPr/>
      <w:tcPr>
        <w:tcBorders>
          <w:top w:val="double" w:sz="4" w:space="0" w:color="C14646" w:themeColor="accent1" w:themeTint="99"/>
        </w:tcBorders>
      </w:tcPr>
    </w:tblStylePr>
    <w:tblStylePr w:type="firstCol">
      <w:rPr>
        <w:b/>
        <w:bCs/>
      </w:rPr>
    </w:tblStylePr>
    <w:tblStylePr w:type="lastCol">
      <w:rPr>
        <w:b/>
        <w:bCs/>
      </w:rPr>
    </w:tblStylePr>
    <w:tblStylePr w:type="band1Vert">
      <w:tblPr/>
      <w:tcPr>
        <w:shd w:val="clear" w:color="auto" w:fill="EAC1C1" w:themeFill="accent1" w:themeFillTint="33"/>
      </w:tcPr>
    </w:tblStylePr>
    <w:tblStylePr w:type="band1Horz">
      <w:tblPr/>
      <w:tcPr>
        <w:shd w:val="clear" w:color="auto" w:fill="EAC1C1" w:themeFill="accent1" w:themeFillTint="33"/>
      </w:tcPr>
    </w:tblStylePr>
  </w:style>
  <w:style w:type="table" w:styleId="GridTable6Colorful-Accent2">
    <w:name w:val="Grid Table 6 Colorful Accent 2"/>
    <w:basedOn w:val="TableNormal"/>
    <w:uiPriority w:val="51"/>
    <w:rsid w:val="00440257"/>
    <w:pPr>
      <w:spacing w:after="0" w:line="240" w:lineRule="auto"/>
    </w:pPr>
    <w:rPr>
      <w:color w:val="FFC20C" w:themeColor="accent2" w:themeShade="BF"/>
    </w:rPr>
    <w:tblPr>
      <w:tblStyleRowBandSize w:val="1"/>
      <w:tblStyleColBandSize w:val="1"/>
      <w:tblBorders>
        <w:top w:val="single" w:sz="4" w:space="0" w:color="FFE7A3" w:themeColor="accent2" w:themeTint="99"/>
        <w:left w:val="single" w:sz="4" w:space="0" w:color="FFE7A3" w:themeColor="accent2" w:themeTint="99"/>
        <w:bottom w:val="single" w:sz="4" w:space="0" w:color="FFE7A3" w:themeColor="accent2" w:themeTint="99"/>
        <w:right w:val="single" w:sz="4" w:space="0" w:color="FFE7A3" w:themeColor="accent2" w:themeTint="99"/>
        <w:insideH w:val="single" w:sz="4" w:space="0" w:color="FFE7A3" w:themeColor="accent2" w:themeTint="99"/>
        <w:insideV w:val="single" w:sz="4" w:space="0" w:color="FFE7A3" w:themeColor="accent2" w:themeTint="99"/>
      </w:tblBorders>
    </w:tblPr>
    <w:tblStylePr w:type="firstRow">
      <w:rPr>
        <w:b/>
        <w:bCs/>
      </w:rPr>
      <w:tblPr/>
      <w:tcPr>
        <w:tcBorders>
          <w:bottom w:val="single" w:sz="12" w:space="0" w:color="FFE7A3" w:themeColor="accent2" w:themeTint="99"/>
        </w:tcBorders>
      </w:tcPr>
    </w:tblStylePr>
    <w:tblStylePr w:type="lastRow">
      <w:rPr>
        <w:b/>
        <w:bCs/>
      </w:rPr>
      <w:tblPr/>
      <w:tcPr>
        <w:tcBorders>
          <w:top w:val="double" w:sz="4" w:space="0" w:color="FFE7A3" w:themeColor="accent2" w:themeTint="99"/>
        </w:tcBorders>
      </w:tcPr>
    </w:tblStylePr>
    <w:tblStylePr w:type="firstCol">
      <w:rPr>
        <w:b/>
        <w:bCs/>
      </w:rPr>
    </w:tblStylePr>
    <w:tblStylePr w:type="lastCol">
      <w:rPr>
        <w:b/>
        <w:bCs/>
      </w:rPr>
    </w:tblStylePr>
    <w:tblStylePr w:type="band1Vert">
      <w:tblPr/>
      <w:tcPr>
        <w:shd w:val="clear" w:color="auto" w:fill="FFF7E0" w:themeFill="accent2" w:themeFillTint="33"/>
      </w:tcPr>
    </w:tblStylePr>
    <w:tblStylePr w:type="band1Horz">
      <w:tblPr/>
      <w:tcPr>
        <w:shd w:val="clear" w:color="auto" w:fill="FFF7E0" w:themeFill="accent2" w:themeFillTint="33"/>
      </w:tcPr>
    </w:tblStylePr>
  </w:style>
  <w:style w:type="table" w:styleId="GridTable6Colorful-Accent3">
    <w:name w:val="Grid Table 6 Colorful Accent 3"/>
    <w:basedOn w:val="TableNormal"/>
    <w:uiPriority w:val="51"/>
    <w:rsid w:val="00440257"/>
    <w:pPr>
      <w:spacing w:after="0" w:line="240" w:lineRule="auto"/>
    </w:pPr>
    <w:rPr>
      <w:color w:val="49B3A1" w:themeColor="accent3" w:themeShade="BF"/>
    </w:rPr>
    <w:tblPr>
      <w:tblStyleRowBandSize w:val="1"/>
      <w:tblStyleColBandSize w:val="1"/>
      <w:tblBorders>
        <w:top w:val="single" w:sz="4" w:space="0" w:color="B5E1D9" w:themeColor="accent3" w:themeTint="99"/>
        <w:left w:val="single" w:sz="4" w:space="0" w:color="B5E1D9" w:themeColor="accent3" w:themeTint="99"/>
        <w:bottom w:val="single" w:sz="4" w:space="0" w:color="B5E1D9" w:themeColor="accent3" w:themeTint="99"/>
        <w:right w:val="single" w:sz="4" w:space="0" w:color="B5E1D9" w:themeColor="accent3" w:themeTint="99"/>
        <w:insideH w:val="single" w:sz="4" w:space="0" w:color="B5E1D9" w:themeColor="accent3" w:themeTint="99"/>
        <w:insideV w:val="single" w:sz="4" w:space="0" w:color="B5E1D9" w:themeColor="accent3" w:themeTint="99"/>
      </w:tblBorders>
    </w:tblPr>
    <w:tblStylePr w:type="firstRow">
      <w:rPr>
        <w:b/>
        <w:bCs/>
      </w:rPr>
      <w:tblPr/>
      <w:tcPr>
        <w:tcBorders>
          <w:bottom w:val="single" w:sz="12" w:space="0" w:color="B5E1D9" w:themeColor="accent3" w:themeTint="99"/>
        </w:tcBorders>
      </w:tcPr>
    </w:tblStylePr>
    <w:tblStylePr w:type="lastRow">
      <w:rPr>
        <w:b/>
        <w:bCs/>
      </w:rPr>
      <w:tblPr/>
      <w:tcPr>
        <w:tcBorders>
          <w:top w:val="double" w:sz="4" w:space="0" w:color="B5E1D9" w:themeColor="accent3" w:themeTint="99"/>
        </w:tcBorders>
      </w:tcPr>
    </w:tblStylePr>
    <w:tblStylePr w:type="firstCol">
      <w:rPr>
        <w:b/>
        <w:bCs/>
      </w:rPr>
    </w:tblStylePr>
    <w:tblStylePr w:type="lastCol">
      <w:rPr>
        <w:b/>
        <w:bCs/>
      </w:rPr>
    </w:tblStylePr>
    <w:tblStylePr w:type="band1Vert">
      <w:tblPr/>
      <w:tcPr>
        <w:shd w:val="clear" w:color="auto" w:fill="E6F5F2" w:themeFill="accent3" w:themeFillTint="33"/>
      </w:tcPr>
    </w:tblStylePr>
    <w:tblStylePr w:type="band1Horz">
      <w:tblPr/>
      <w:tcPr>
        <w:shd w:val="clear" w:color="auto" w:fill="E6F5F2" w:themeFill="accent3" w:themeFillTint="33"/>
      </w:tcPr>
    </w:tblStylePr>
  </w:style>
  <w:style w:type="table" w:styleId="GridTable6Colorful-Accent4">
    <w:name w:val="Grid Table 6 Colorful Accent 4"/>
    <w:basedOn w:val="TableNormal"/>
    <w:uiPriority w:val="51"/>
    <w:rsid w:val="00440257"/>
    <w:pPr>
      <w:spacing w:after="0" w:line="240" w:lineRule="auto"/>
    </w:pPr>
    <w:rPr>
      <w:color w:val="2C2A2A" w:themeColor="accent4" w:themeShade="BF"/>
    </w:rPr>
    <w:tblPr>
      <w:tblStyleRowBandSize w:val="1"/>
      <w:tblStyleColBandSize w:val="1"/>
      <w:tblBorders>
        <w:top w:val="single" w:sz="4" w:space="0" w:color="8B8585" w:themeColor="accent4" w:themeTint="99"/>
        <w:left w:val="single" w:sz="4" w:space="0" w:color="8B8585" w:themeColor="accent4" w:themeTint="99"/>
        <w:bottom w:val="single" w:sz="4" w:space="0" w:color="8B8585" w:themeColor="accent4" w:themeTint="99"/>
        <w:right w:val="single" w:sz="4" w:space="0" w:color="8B8585" w:themeColor="accent4" w:themeTint="99"/>
        <w:insideH w:val="single" w:sz="4" w:space="0" w:color="8B8585" w:themeColor="accent4" w:themeTint="99"/>
        <w:insideV w:val="single" w:sz="4" w:space="0" w:color="8B8585" w:themeColor="accent4" w:themeTint="99"/>
      </w:tblBorders>
    </w:tblPr>
    <w:tblStylePr w:type="firstRow">
      <w:rPr>
        <w:b/>
        <w:bCs/>
      </w:rPr>
      <w:tblPr/>
      <w:tcPr>
        <w:tcBorders>
          <w:bottom w:val="single" w:sz="12" w:space="0" w:color="8B8585" w:themeColor="accent4" w:themeTint="99"/>
        </w:tcBorders>
      </w:tcPr>
    </w:tblStylePr>
    <w:tblStylePr w:type="lastRow">
      <w:rPr>
        <w:b/>
        <w:bCs/>
      </w:rPr>
      <w:tblPr/>
      <w:tcPr>
        <w:tcBorders>
          <w:top w:val="double" w:sz="4" w:space="0" w:color="8B8585" w:themeColor="accent4" w:themeTint="99"/>
        </w:tcBorders>
      </w:tcPr>
    </w:tblStylePr>
    <w:tblStylePr w:type="firstCol">
      <w:rPr>
        <w:b/>
        <w:bCs/>
      </w:rPr>
    </w:tblStylePr>
    <w:tblStylePr w:type="lastCol">
      <w:rPr>
        <w:b/>
        <w:bCs/>
      </w:rPr>
    </w:tblStylePr>
    <w:tblStylePr w:type="band1Vert">
      <w:tblPr/>
      <w:tcPr>
        <w:shd w:val="clear" w:color="auto" w:fill="D8D6D6" w:themeFill="accent4" w:themeFillTint="33"/>
      </w:tcPr>
    </w:tblStylePr>
    <w:tblStylePr w:type="band1Horz">
      <w:tblPr/>
      <w:tcPr>
        <w:shd w:val="clear" w:color="auto" w:fill="D8D6D6" w:themeFill="accent4" w:themeFillTint="33"/>
      </w:tcPr>
    </w:tblStylePr>
  </w:style>
  <w:style w:type="table" w:styleId="GridTable6Colorful-Accent5">
    <w:name w:val="Grid Table 6 Colorful Accent 5"/>
    <w:basedOn w:val="TableNormal"/>
    <w:uiPriority w:val="51"/>
    <w:rsid w:val="00440257"/>
    <w:pPr>
      <w:spacing w:after="0" w:line="240" w:lineRule="auto"/>
    </w:pPr>
    <w:rPr>
      <w:color w:val="BFBFBF" w:themeColor="accent5" w:themeShade="BF"/>
    </w:rPr>
    <w:tblPr>
      <w:tblStyleRowBandSize w:val="1"/>
      <w:tblStyleColBandSize w:val="1"/>
      <w:tblBorders>
        <w:top w:val="single" w:sz="4" w:space="0" w:color="FFFFFF" w:themeColor="accent5" w:themeTint="99"/>
        <w:left w:val="single" w:sz="4" w:space="0" w:color="FFFFFF" w:themeColor="accent5" w:themeTint="99"/>
        <w:bottom w:val="single" w:sz="4" w:space="0" w:color="FFFFFF" w:themeColor="accent5" w:themeTint="99"/>
        <w:right w:val="single" w:sz="4" w:space="0" w:color="FFFFFF" w:themeColor="accent5" w:themeTint="99"/>
        <w:insideH w:val="single" w:sz="4" w:space="0" w:color="FFFFFF" w:themeColor="accent5" w:themeTint="99"/>
        <w:insideV w:val="single" w:sz="4" w:space="0" w:color="FFFFFF" w:themeColor="accent5" w:themeTint="99"/>
      </w:tblBorders>
    </w:tblPr>
    <w:tblStylePr w:type="firstRow">
      <w:rPr>
        <w:b/>
        <w:bCs/>
      </w:rPr>
      <w:tblPr/>
      <w:tcPr>
        <w:tcBorders>
          <w:bottom w:val="single" w:sz="12" w:space="0" w:color="FFFFFF" w:themeColor="accent5" w:themeTint="99"/>
        </w:tcBorders>
      </w:tcPr>
    </w:tblStylePr>
    <w:tblStylePr w:type="lastRow">
      <w:rPr>
        <w:b/>
        <w:bCs/>
      </w:rPr>
      <w:tblPr/>
      <w:tcPr>
        <w:tcBorders>
          <w:top w:val="double" w:sz="4" w:space="0" w:color="FFFFFF" w:themeColor="accent5" w:themeTint="99"/>
        </w:tcBorders>
      </w:tcPr>
    </w:tblStylePr>
    <w:tblStylePr w:type="firstCol">
      <w:rPr>
        <w:b/>
        <w:bCs/>
      </w:rPr>
    </w:tblStylePr>
    <w:tblStylePr w:type="lastCol">
      <w:rPr>
        <w:b/>
        <w:bCs/>
      </w:rPr>
    </w:tblStylePr>
    <w:tblStylePr w:type="band1Vert">
      <w:tblPr/>
      <w:tcPr>
        <w:shd w:val="clear" w:color="auto" w:fill="FFFFFF" w:themeFill="accent5" w:themeFillTint="33"/>
      </w:tcPr>
    </w:tblStylePr>
    <w:tblStylePr w:type="band1Horz">
      <w:tblPr/>
      <w:tcPr>
        <w:shd w:val="clear" w:color="auto" w:fill="FFFFFF" w:themeFill="accent5" w:themeFillTint="33"/>
      </w:tcPr>
    </w:tblStylePr>
  </w:style>
  <w:style w:type="table" w:styleId="GridTable6Colorful-Accent6">
    <w:name w:val="Grid Table 6 Colorful Accent 6"/>
    <w:basedOn w:val="TableNormal"/>
    <w:uiPriority w:val="51"/>
    <w:rsid w:val="00440257"/>
    <w:pPr>
      <w:spacing w:after="0" w:line="240" w:lineRule="auto"/>
    </w:pPr>
    <w:rPr>
      <w:color w:val="BFBFBF" w:themeColor="accent6" w:themeShade="BF"/>
    </w:rPr>
    <w:tblPr>
      <w:tblStyleRowBandSize w:val="1"/>
      <w:tblStyleColBandSize w:val="1"/>
      <w:tblBorders>
        <w:top w:val="single" w:sz="4" w:space="0" w:color="FFFFFF" w:themeColor="accent6" w:themeTint="99"/>
        <w:left w:val="single" w:sz="4" w:space="0" w:color="FFFFFF" w:themeColor="accent6" w:themeTint="99"/>
        <w:bottom w:val="single" w:sz="4" w:space="0" w:color="FFFFFF" w:themeColor="accent6" w:themeTint="99"/>
        <w:right w:val="single" w:sz="4" w:space="0" w:color="FFFFFF" w:themeColor="accent6" w:themeTint="99"/>
        <w:insideH w:val="single" w:sz="4" w:space="0" w:color="FFFFFF" w:themeColor="accent6" w:themeTint="99"/>
        <w:insideV w:val="single" w:sz="4" w:space="0" w:color="FFFFFF" w:themeColor="accent6" w:themeTint="99"/>
      </w:tblBorders>
    </w:tblPr>
    <w:tblStylePr w:type="firstRow">
      <w:rPr>
        <w:b/>
        <w:bCs/>
      </w:rPr>
      <w:tblPr/>
      <w:tcPr>
        <w:tcBorders>
          <w:bottom w:val="single" w:sz="12" w:space="0" w:color="FFFFFF" w:themeColor="accent6" w:themeTint="99"/>
        </w:tcBorders>
      </w:tcPr>
    </w:tblStylePr>
    <w:tblStylePr w:type="lastRow">
      <w:rPr>
        <w:b/>
        <w:bCs/>
      </w:rPr>
      <w:tblPr/>
      <w:tcPr>
        <w:tcBorders>
          <w:top w:val="double" w:sz="4" w:space="0" w:color="FFFFFF" w:themeColor="accent6" w:themeTint="99"/>
        </w:tcBorders>
      </w:tcPr>
    </w:tblStylePr>
    <w:tblStylePr w:type="firstCol">
      <w:rPr>
        <w:b/>
        <w:bCs/>
      </w:rPr>
    </w:tblStylePr>
    <w:tblStylePr w:type="lastCol">
      <w:rPr>
        <w:b/>
        <w:bCs/>
      </w:rPr>
    </w:tblStylePr>
    <w:tblStylePr w:type="band1Vert">
      <w:tblPr/>
      <w:tcPr>
        <w:shd w:val="clear" w:color="auto" w:fill="FFFFFF" w:themeFill="accent6" w:themeFillTint="33"/>
      </w:tcPr>
    </w:tblStylePr>
    <w:tblStylePr w:type="band1Horz">
      <w:tblPr/>
      <w:tcPr>
        <w:shd w:val="clear" w:color="auto" w:fill="FFFFFF" w:themeFill="accent6" w:themeFillTint="33"/>
      </w:tcPr>
    </w:tblStylePr>
  </w:style>
  <w:style w:type="table" w:styleId="GridTable7Colorful">
    <w:name w:val="Grid Table 7 Colorful"/>
    <w:basedOn w:val="TableNormal"/>
    <w:uiPriority w:val="52"/>
    <w:rsid w:val="00440257"/>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440257"/>
    <w:pPr>
      <w:spacing w:after="0" w:line="240" w:lineRule="auto"/>
    </w:pPr>
    <w:rPr>
      <w:color w:val="381212" w:themeColor="accent1" w:themeShade="BF"/>
    </w:rPr>
    <w:tblPr>
      <w:tblStyleRowBandSize w:val="1"/>
      <w:tblStyleColBandSize w:val="1"/>
      <w:tblBorders>
        <w:top w:val="single" w:sz="4" w:space="0" w:color="C14646" w:themeColor="accent1" w:themeTint="99"/>
        <w:left w:val="single" w:sz="4" w:space="0" w:color="C14646" w:themeColor="accent1" w:themeTint="99"/>
        <w:bottom w:val="single" w:sz="4" w:space="0" w:color="C14646" w:themeColor="accent1" w:themeTint="99"/>
        <w:right w:val="single" w:sz="4" w:space="0" w:color="C14646" w:themeColor="accent1" w:themeTint="99"/>
        <w:insideH w:val="single" w:sz="4" w:space="0" w:color="C14646" w:themeColor="accent1" w:themeTint="99"/>
        <w:insideV w:val="single" w:sz="4" w:space="0" w:color="C14646"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C1C1" w:themeFill="accent1" w:themeFillTint="33"/>
      </w:tcPr>
    </w:tblStylePr>
    <w:tblStylePr w:type="band1Horz">
      <w:tblPr/>
      <w:tcPr>
        <w:shd w:val="clear" w:color="auto" w:fill="EAC1C1" w:themeFill="accent1" w:themeFillTint="33"/>
      </w:tcPr>
    </w:tblStylePr>
    <w:tblStylePr w:type="neCell">
      <w:tblPr/>
      <w:tcPr>
        <w:tcBorders>
          <w:bottom w:val="single" w:sz="4" w:space="0" w:color="C14646" w:themeColor="accent1" w:themeTint="99"/>
        </w:tcBorders>
      </w:tcPr>
    </w:tblStylePr>
    <w:tblStylePr w:type="nwCell">
      <w:tblPr/>
      <w:tcPr>
        <w:tcBorders>
          <w:bottom w:val="single" w:sz="4" w:space="0" w:color="C14646" w:themeColor="accent1" w:themeTint="99"/>
        </w:tcBorders>
      </w:tcPr>
    </w:tblStylePr>
    <w:tblStylePr w:type="seCell">
      <w:tblPr/>
      <w:tcPr>
        <w:tcBorders>
          <w:top w:val="single" w:sz="4" w:space="0" w:color="C14646" w:themeColor="accent1" w:themeTint="99"/>
        </w:tcBorders>
      </w:tcPr>
    </w:tblStylePr>
    <w:tblStylePr w:type="swCell">
      <w:tblPr/>
      <w:tcPr>
        <w:tcBorders>
          <w:top w:val="single" w:sz="4" w:space="0" w:color="C14646" w:themeColor="accent1" w:themeTint="99"/>
        </w:tcBorders>
      </w:tcPr>
    </w:tblStylePr>
  </w:style>
  <w:style w:type="table" w:styleId="GridTable7Colorful-Accent2">
    <w:name w:val="Grid Table 7 Colorful Accent 2"/>
    <w:basedOn w:val="TableNormal"/>
    <w:uiPriority w:val="52"/>
    <w:rsid w:val="00440257"/>
    <w:pPr>
      <w:spacing w:after="0" w:line="240" w:lineRule="auto"/>
    </w:pPr>
    <w:rPr>
      <w:color w:val="FFC20C" w:themeColor="accent2" w:themeShade="BF"/>
    </w:rPr>
    <w:tblPr>
      <w:tblStyleRowBandSize w:val="1"/>
      <w:tblStyleColBandSize w:val="1"/>
      <w:tblBorders>
        <w:top w:val="single" w:sz="4" w:space="0" w:color="FFE7A3" w:themeColor="accent2" w:themeTint="99"/>
        <w:left w:val="single" w:sz="4" w:space="0" w:color="FFE7A3" w:themeColor="accent2" w:themeTint="99"/>
        <w:bottom w:val="single" w:sz="4" w:space="0" w:color="FFE7A3" w:themeColor="accent2" w:themeTint="99"/>
        <w:right w:val="single" w:sz="4" w:space="0" w:color="FFE7A3" w:themeColor="accent2" w:themeTint="99"/>
        <w:insideH w:val="single" w:sz="4" w:space="0" w:color="FFE7A3" w:themeColor="accent2" w:themeTint="99"/>
        <w:insideV w:val="single" w:sz="4" w:space="0" w:color="FFE7A3"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7E0" w:themeFill="accent2" w:themeFillTint="33"/>
      </w:tcPr>
    </w:tblStylePr>
    <w:tblStylePr w:type="band1Horz">
      <w:tblPr/>
      <w:tcPr>
        <w:shd w:val="clear" w:color="auto" w:fill="FFF7E0" w:themeFill="accent2" w:themeFillTint="33"/>
      </w:tcPr>
    </w:tblStylePr>
    <w:tblStylePr w:type="neCell">
      <w:tblPr/>
      <w:tcPr>
        <w:tcBorders>
          <w:bottom w:val="single" w:sz="4" w:space="0" w:color="FFE7A3" w:themeColor="accent2" w:themeTint="99"/>
        </w:tcBorders>
      </w:tcPr>
    </w:tblStylePr>
    <w:tblStylePr w:type="nwCell">
      <w:tblPr/>
      <w:tcPr>
        <w:tcBorders>
          <w:bottom w:val="single" w:sz="4" w:space="0" w:color="FFE7A3" w:themeColor="accent2" w:themeTint="99"/>
        </w:tcBorders>
      </w:tcPr>
    </w:tblStylePr>
    <w:tblStylePr w:type="seCell">
      <w:tblPr/>
      <w:tcPr>
        <w:tcBorders>
          <w:top w:val="single" w:sz="4" w:space="0" w:color="FFE7A3" w:themeColor="accent2" w:themeTint="99"/>
        </w:tcBorders>
      </w:tcPr>
    </w:tblStylePr>
    <w:tblStylePr w:type="swCell">
      <w:tblPr/>
      <w:tcPr>
        <w:tcBorders>
          <w:top w:val="single" w:sz="4" w:space="0" w:color="FFE7A3" w:themeColor="accent2" w:themeTint="99"/>
        </w:tcBorders>
      </w:tcPr>
    </w:tblStylePr>
  </w:style>
  <w:style w:type="table" w:styleId="GridTable7Colorful-Accent3">
    <w:name w:val="Grid Table 7 Colorful Accent 3"/>
    <w:basedOn w:val="TableNormal"/>
    <w:uiPriority w:val="52"/>
    <w:rsid w:val="00440257"/>
    <w:pPr>
      <w:spacing w:after="0" w:line="240" w:lineRule="auto"/>
    </w:pPr>
    <w:rPr>
      <w:color w:val="49B3A1" w:themeColor="accent3" w:themeShade="BF"/>
    </w:rPr>
    <w:tblPr>
      <w:tblStyleRowBandSize w:val="1"/>
      <w:tblStyleColBandSize w:val="1"/>
      <w:tblBorders>
        <w:top w:val="single" w:sz="4" w:space="0" w:color="B5E1D9" w:themeColor="accent3" w:themeTint="99"/>
        <w:left w:val="single" w:sz="4" w:space="0" w:color="B5E1D9" w:themeColor="accent3" w:themeTint="99"/>
        <w:bottom w:val="single" w:sz="4" w:space="0" w:color="B5E1D9" w:themeColor="accent3" w:themeTint="99"/>
        <w:right w:val="single" w:sz="4" w:space="0" w:color="B5E1D9" w:themeColor="accent3" w:themeTint="99"/>
        <w:insideH w:val="single" w:sz="4" w:space="0" w:color="B5E1D9" w:themeColor="accent3" w:themeTint="99"/>
        <w:insideV w:val="single" w:sz="4" w:space="0" w:color="B5E1D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6F5F2" w:themeFill="accent3" w:themeFillTint="33"/>
      </w:tcPr>
    </w:tblStylePr>
    <w:tblStylePr w:type="band1Horz">
      <w:tblPr/>
      <w:tcPr>
        <w:shd w:val="clear" w:color="auto" w:fill="E6F5F2" w:themeFill="accent3" w:themeFillTint="33"/>
      </w:tcPr>
    </w:tblStylePr>
    <w:tblStylePr w:type="neCell">
      <w:tblPr/>
      <w:tcPr>
        <w:tcBorders>
          <w:bottom w:val="single" w:sz="4" w:space="0" w:color="B5E1D9" w:themeColor="accent3" w:themeTint="99"/>
        </w:tcBorders>
      </w:tcPr>
    </w:tblStylePr>
    <w:tblStylePr w:type="nwCell">
      <w:tblPr/>
      <w:tcPr>
        <w:tcBorders>
          <w:bottom w:val="single" w:sz="4" w:space="0" w:color="B5E1D9" w:themeColor="accent3" w:themeTint="99"/>
        </w:tcBorders>
      </w:tcPr>
    </w:tblStylePr>
    <w:tblStylePr w:type="seCell">
      <w:tblPr/>
      <w:tcPr>
        <w:tcBorders>
          <w:top w:val="single" w:sz="4" w:space="0" w:color="B5E1D9" w:themeColor="accent3" w:themeTint="99"/>
        </w:tcBorders>
      </w:tcPr>
    </w:tblStylePr>
    <w:tblStylePr w:type="swCell">
      <w:tblPr/>
      <w:tcPr>
        <w:tcBorders>
          <w:top w:val="single" w:sz="4" w:space="0" w:color="B5E1D9" w:themeColor="accent3" w:themeTint="99"/>
        </w:tcBorders>
      </w:tcPr>
    </w:tblStylePr>
  </w:style>
  <w:style w:type="table" w:styleId="GridTable7Colorful-Accent4">
    <w:name w:val="Grid Table 7 Colorful Accent 4"/>
    <w:basedOn w:val="TableNormal"/>
    <w:uiPriority w:val="52"/>
    <w:rsid w:val="00440257"/>
    <w:pPr>
      <w:spacing w:after="0" w:line="240" w:lineRule="auto"/>
    </w:pPr>
    <w:rPr>
      <w:color w:val="2C2A2A" w:themeColor="accent4" w:themeShade="BF"/>
    </w:rPr>
    <w:tblPr>
      <w:tblStyleRowBandSize w:val="1"/>
      <w:tblStyleColBandSize w:val="1"/>
      <w:tblBorders>
        <w:top w:val="single" w:sz="4" w:space="0" w:color="8B8585" w:themeColor="accent4" w:themeTint="99"/>
        <w:left w:val="single" w:sz="4" w:space="0" w:color="8B8585" w:themeColor="accent4" w:themeTint="99"/>
        <w:bottom w:val="single" w:sz="4" w:space="0" w:color="8B8585" w:themeColor="accent4" w:themeTint="99"/>
        <w:right w:val="single" w:sz="4" w:space="0" w:color="8B8585" w:themeColor="accent4" w:themeTint="99"/>
        <w:insideH w:val="single" w:sz="4" w:space="0" w:color="8B8585" w:themeColor="accent4" w:themeTint="99"/>
        <w:insideV w:val="single" w:sz="4" w:space="0" w:color="8B8585"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8D6D6" w:themeFill="accent4" w:themeFillTint="33"/>
      </w:tcPr>
    </w:tblStylePr>
    <w:tblStylePr w:type="band1Horz">
      <w:tblPr/>
      <w:tcPr>
        <w:shd w:val="clear" w:color="auto" w:fill="D8D6D6" w:themeFill="accent4" w:themeFillTint="33"/>
      </w:tcPr>
    </w:tblStylePr>
    <w:tblStylePr w:type="neCell">
      <w:tblPr/>
      <w:tcPr>
        <w:tcBorders>
          <w:bottom w:val="single" w:sz="4" w:space="0" w:color="8B8585" w:themeColor="accent4" w:themeTint="99"/>
        </w:tcBorders>
      </w:tcPr>
    </w:tblStylePr>
    <w:tblStylePr w:type="nwCell">
      <w:tblPr/>
      <w:tcPr>
        <w:tcBorders>
          <w:bottom w:val="single" w:sz="4" w:space="0" w:color="8B8585" w:themeColor="accent4" w:themeTint="99"/>
        </w:tcBorders>
      </w:tcPr>
    </w:tblStylePr>
    <w:tblStylePr w:type="seCell">
      <w:tblPr/>
      <w:tcPr>
        <w:tcBorders>
          <w:top w:val="single" w:sz="4" w:space="0" w:color="8B8585" w:themeColor="accent4" w:themeTint="99"/>
        </w:tcBorders>
      </w:tcPr>
    </w:tblStylePr>
    <w:tblStylePr w:type="swCell">
      <w:tblPr/>
      <w:tcPr>
        <w:tcBorders>
          <w:top w:val="single" w:sz="4" w:space="0" w:color="8B8585" w:themeColor="accent4" w:themeTint="99"/>
        </w:tcBorders>
      </w:tcPr>
    </w:tblStylePr>
  </w:style>
  <w:style w:type="table" w:styleId="GridTable7Colorful-Accent5">
    <w:name w:val="Grid Table 7 Colorful Accent 5"/>
    <w:basedOn w:val="TableNormal"/>
    <w:uiPriority w:val="52"/>
    <w:rsid w:val="00440257"/>
    <w:pPr>
      <w:spacing w:after="0" w:line="240" w:lineRule="auto"/>
    </w:pPr>
    <w:rPr>
      <w:color w:val="BFBFBF" w:themeColor="accent5" w:themeShade="BF"/>
    </w:rPr>
    <w:tblPr>
      <w:tblStyleRowBandSize w:val="1"/>
      <w:tblStyleColBandSize w:val="1"/>
      <w:tblBorders>
        <w:top w:val="single" w:sz="4" w:space="0" w:color="FFFFFF" w:themeColor="accent5" w:themeTint="99"/>
        <w:left w:val="single" w:sz="4" w:space="0" w:color="FFFFFF" w:themeColor="accent5" w:themeTint="99"/>
        <w:bottom w:val="single" w:sz="4" w:space="0" w:color="FFFFFF" w:themeColor="accent5" w:themeTint="99"/>
        <w:right w:val="single" w:sz="4" w:space="0" w:color="FFFFFF" w:themeColor="accent5" w:themeTint="99"/>
        <w:insideH w:val="single" w:sz="4" w:space="0" w:color="FFFFFF" w:themeColor="accent5" w:themeTint="99"/>
        <w:insideV w:val="single" w:sz="4" w:space="0" w:color="FFFFFF"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FFF" w:themeFill="accent5" w:themeFillTint="33"/>
      </w:tcPr>
    </w:tblStylePr>
    <w:tblStylePr w:type="band1Horz">
      <w:tblPr/>
      <w:tcPr>
        <w:shd w:val="clear" w:color="auto" w:fill="FFFFFF" w:themeFill="accent5" w:themeFillTint="33"/>
      </w:tcPr>
    </w:tblStylePr>
    <w:tblStylePr w:type="neCell">
      <w:tblPr/>
      <w:tcPr>
        <w:tcBorders>
          <w:bottom w:val="single" w:sz="4" w:space="0" w:color="FFFFFF" w:themeColor="accent5" w:themeTint="99"/>
        </w:tcBorders>
      </w:tcPr>
    </w:tblStylePr>
    <w:tblStylePr w:type="nwCell">
      <w:tblPr/>
      <w:tcPr>
        <w:tcBorders>
          <w:bottom w:val="single" w:sz="4" w:space="0" w:color="FFFFFF" w:themeColor="accent5" w:themeTint="99"/>
        </w:tcBorders>
      </w:tcPr>
    </w:tblStylePr>
    <w:tblStylePr w:type="seCell">
      <w:tblPr/>
      <w:tcPr>
        <w:tcBorders>
          <w:top w:val="single" w:sz="4" w:space="0" w:color="FFFFFF" w:themeColor="accent5" w:themeTint="99"/>
        </w:tcBorders>
      </w:tcPr>
    </w:tblStylePr>
    <w:tblStylePr w:type="swCell">
      <w:tblPr/>
      <w:tcPr>
        <w:tcBorders>
          <w:top w:val="single" w:sz="4" w:space="0" w:color="FFFFFF" w:themeColor="accent5" w:themeTint="99"/>
        </w:tcBorders>
      </w:tcPr>
    </w:tblStylePr>
  </w:style>
  <w:style w:type="table" w:styleId="GridTable7Colorful-Accent6">
    <w:name w:val="Grid Table 7 Colorful Accent 6"/>
    <w:basedOn w:val="TableNormal"/>
    <w:uiPriority w:val="52"/>
    <w:rsid w:val="00440257"/>
    <w:pPr>
      <w:spacing w:after="0" w:line="240" w:lineRule="auto"/>
    </w:pPr>
    <w:rPr>
      <w:color w:val="BFBFBF" w:themeColor="accent6" w:themeShade="BF"/>
    </w:rPr>
    <w:tblPr>
      <w:tblStyleRowBandSize w:val="1"/>
      <w:tblStyleColBandSize w:val="1"/>
      <w:tblBorders>
        <w:top w:val="single" w:sz="4" w:space="0" w:color="FFFFFF" w:themeColor="accent6" w:themeTint="99"/>
        <w:left w:val="single" w:sz="4" w:space="0" w:color="FFFFFF" w:themeColor="accent6" w:themeTint="99"/>
        <w:bottom w:val="single" w:sz="4" w:space="0" w:color="FFFFFF" w:themeColor="accent6" w:themeTint="99"/>
        <w:right w:val="single" w:sz="4" w:space="0" w:color="FFFFFF" w:themeColor="accent6" w:themeTint="99"/>
        <w:insideH w:val="single" w:sz="4" w:space="0" w:color="FFFFFF" w:themeColor="accent6" w:themeTint="99"/>
        <w:insideV w:val="single" w:sz="4" w:space="0" w:color="FFFFF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FFF" w:themeFill="accent6" w:themeFillTint="33"/>
      </w:tcPr>
    </w:tblStylePr>
    <w:tblStylePr w:type="band1Horz">
      <w:tblPr/>
      <w:tcPr>
        <w:shd w:val="clear" w:color="auto" w:fill="FFFFFF" w:themeFill="accent6" w:themeFillTint="33"/>
      </w:tcPr>
    </w:tblStylePr>
    <w:tblStylePr w:type="neCell">
      <w:tblPr/>
      <w:tcPr>
        <w:tcBorders>
          <w:bottom w:val="single" w:sz="4" w:space="0" w:color="FFFFFF" w:themeColor="accent6" w:themeTint="99"/>
        </w:tcBorders>
      </w:tcPr>
    </w:tblStylePr>
    <w:tblStylePr w:type="nwCell">
      <w:tblPr/>
      <w:tcPr>
        <w:tcBorders>
          <w:bottom w:val="single" w:sz="4" w:space="0" w:color="FFFFFF" w:themeColor="accent6" w:themeTint="99"/>
        </w:tcBorders>
      </w:tcPr>
    </w:tblStylePr>
    <w:tblStylePr w:type="seCell">
      <w:tblPr/>
      <w:tcPr>
        <w:tcBorders>
          <w:top w:val="single" w:sz="4" w:space="0" w:color="FFFFFF" w:themeColor="accent6" w:themeTint="99"/>
        </w:tcBorders>
      </w:tcPr>
    </w:tblStylePr>
    <w:tblStylePr w:type="swCell">
      <w:tblPr/>
      <w:tcPr>
        <w:tcBorders>
          <w:top w:val="single" w:sz="4" w:space="0" w:color="FFFFFF" w:themeColor="accent6" w:themeTint="99"/>
        </w:tcBorders>
      </w:tcPr>
    </w:tblStylePr>
  </w:style>
  <w:style w:type="character" w:customStyle="1" w:styleId="Heading3Char">
    <w:name w:val="Heading 3 Char"/>
    <w:basedOn w:val="DefaultParagraphFont"/>
    <w:link w:val="Heading3"/>
    <w:uiPriority w:val="9"/>
    <w:semiHidden/>
    <w:rsid w:val="00440257"/>
    <w:rPr>
      <w:rFonts w:ascii="Arial" w:eastAsiaTheme="majorEastAsia" w:hAnsi="Arial" w:cs="Arial"/>
      <w:color w:val="250C0C" w:themeColor="accent1" w:themeShade="7F"/>
      <w:sz w:val="24"/>
      <w:szCs w:val="24"/>
    </w:rPr>
  </w:style>
  <w:style w:type="character" w:customStyle="1" w:styleId="Heading4Char">
    <w:name w:val="Heading 4 Char"/>
    <w:basedOn w:val="DefaultParagraphFont"/>
    <w:link w:val="Heading4"/>
    <w:uiPriority w:val="9"/>
    <w:semiHidden/>
    <w:rsid w:val="00440257"/>
    <w:rPr>
      <w:rFonts w:ascii="Arial" w:eastAsiaTheme="majorEastAsia" w:hAnsi="Arial" w:cs="Arial"/>
      <w:i/>
      <w:iCs/>
      <w:color w:val="381212" w:themeColor="accent1" w:themeShade="BF"/>
    </w:rPr>
  </w:style>
  <w:style w:type="character" w:customStyle="1" w:styleId="Heading5Char">
    <w:name w:val="Heading 5 Char"/>
    <w:basedOn w:val="DefaultParagraphFont"/>
    <w:link w:val="Heading5"/>
    <w:uiPriority w:val="9"/>
    <w:semiHidden/>
    <w:rsid w:val="00440257"/>
    <w:rPr>
      <w:rFonts w:ascii="Arial" w:eastAsiaTheme="majorEastAsia" w:hAnsi="Arial" w:cs="Arial"/>
      <w:color w:val="381212" w:themeColor="accent1" w:themeShade="BF"/>
    </w:rPr>
  </w:style>
  <w:style w:type="character" w:customStyle="1" w:styleId="Heading6Char">
    <w:name w:val="Heading 6 Char"/>
    <w:basedOn w:val="DefaultParagraphFont"/>
    <w:link w:val="Heading6"/>
    <w:uiPriority w:val="9"/>
    <w:semiHidden/>
    <w:rsid w:val="00440257"/>
    <w:rPr>
      <w:rFonts w:ascii="Arial" w:eastAsiaTheme="majorEastAsia" w:hAnsi="Arial" w:cs="Arial"/>
      <w:color w:val="250C0C" w:themeColor="accent1" w:themeShade="7F"/>
    </w:rPr>
  </w:style>
  <w:style w:type="character" w:customStyle="1" w:styleId="Heading7Char">
    <w:name w:val="Heading 7 Char"/>
    <w:basedOn w:val="DefaultParagraphFont"/>
    <w:link w:val="Heading7"/>
    <w:uiPriority w:val="9"/>
    <w:semiHidden/>
    <w:rsid w:val="00440257"/>
    <w:rPr>
      <w:rFonts w:ascii="Arial" w:eastAsiaTheme="majorEastAsia" w:hAnsi="Arial" w:cs="Arial"/>
      <w:i/>
      <w:iCs/>
      <w:color w:val="250C0C" w:themeColor="accent1" w:themeShade="7F"/>
    </w:rPr>
  </w:style>
  <w:style w:type="character" w:customStyle="1" w:styleId="Heading8Char">
    <w:name w:val="Heading 8 Char"/>
    <w:basedOn w:val="DefaultParagraphFont"/>
    <w:link w:val="Heading8"/>
    <w:uiPriority w:val="9"/>
    <w:semiHidden/>
    <w:rsid w:val="00440257"/>
    <w:rPr>
      <w:rFonts w:ascii="Arial" w:eastAsiaTheme="majorEastAsia" w:hAnsi="Arial" w:cs="Arial"/>
      <w:color w:val="272727" w:themeColor="text1" w:themeTint="D8"/>
      <w:szCs w:val="21"/>
    </w:rPr>
  </w:style>
  <w:style w:type="character" w:customStyle="1" w:styleId="Heading9Char">
    <w:name w:val="Heading 9 Char"/>
    <w:basedOn w:val="DefaultParagraphFont"/>
    <w:link w:val="Heading9"/>
    <w:uiPriority w:val="9"/>
    <w:semiHidden/>
    <w:rsid w:val="00440257"/>
    <w:rPr>
      <w:rFonts w:ascii="Arial" w:eastAsiaTheme="majorEastAsia" w:hAnsi="Arial" w:cs="Arial"/>
      <w:i/>
      <w:iCs/>
      <w:color w:val="272727" w:themeColor="text1" w:themeTint="D8"/>
      <w:szCs w:val="21"/>
    </w:rPr>
  </w:style>
  <w:style w:type="character" w:styleId="HTMLAcronym">
    <w:name w:val="HTML Acronym"/>
    <w:basedOn w:val="DefaultParagraphFont"/>
    <w:uiPriority w:val="99"/>
    <w:semiHidden/>
    <w:unhideWhenUsed/>
    <w:rsid w:val="00440257"/>
    <w:rPr>
      <w:rFonts w:ascii="Arial" w:hAnsi="Arial" w:cs="Arial"/>
      <w:sz w:val="22"/>
    </w:rPr>
  </w:style>
  <w:style w:type="paragraph" w:styleId="HTMLAddress">
    <w:name w:val="HTML Address"/>
    <w:basedOn w:val="Normal"/>
    <w:link w:val="HTMLAddressChar"/>
    <w:uiPriority w:val="99"/>
    <w:semiHidden/>
    <w:unhideWhenUsed/>
    <w:rsid w:val="00440257"/>
    <w:pPr>
      <w:spacing w:after="0" w:line="240" w:lineRule="auto"/>
    </w:pPr>
    <w:rPr>
      <w:i/>
      <w:iCs/>
    </w:rPr>
  </w:style>
  <w:style w:type="character" w:customStyle="1" w:styleId="HTMLAddressChar">
    <w:name w:val="HTML Address Char"/>
    <w:basedOn w:val="DefaultParagraphFont"/>
    <w:link w:val="HTMLAddress"/>
    <w:uiPriority w:val="99"/>
    <w:semiHidden/>
    <w:rsid w:val="00440257"/>
    <w:rPr>
      <w:rFonts w:ascii="Arial" w:hAnsi="Arial" w:cs="Arial"/>
      <w:i/>
      <w:iCs/>
      <w:color w:val="auto"/>
    </w:rPr>
  </w:style>
  <w:style w:type="character" w:styleId="HTMLCite">
    <w:name w:val="HTML Cite"/>
    <w:basedOn w:val="DefaultParagraphFont"/>
    <w:uiPriority w:val="99"/>
    <w:semiHidden/>
    <w:unhideWhenUsed/>
    <w:rsid w:val="00440257"/>
    <w:rPr>
      <w:rFonts w:ascii="Arial" w:hAnsi="Arial" w:cs="Arial"/>
      <w:i/>
      <w:iCs/>
      <w:sz w:val="22"/>
    </w:rPr>
  </w:style>
  <w:style w:type="character" w:styleId="HTMLCode">
    <w:name w:val="HTML Code"/>
    <w:basedOn w:val="DefaultParagraphFont"/>
    <w:uiPriority w:val="99"/>
    <w:semiHidden/>
    <w:unhideWhenUsed/>
    <w:rsid w:val="00440257"/>
    <w:rPr>
      <w:rFonts w:ascii="Consolas" w:hAnsi="Consolas" w:cs="Arial"/>
      <w:sz w:val="22"/>
      <w:szCs w:val="20"/>
    </w:rPr>
  </w:style>
  <w:style w:type="character" w:styleId="HTMLDefinition">
    <w:name w:val="HTML Definition"/>
    <w:basedOn w:val="DefaultParagraphFont"/>
    <w:uiPriority w:val="99"/>
    <w:semiHidden/>
    <w:unhideWhenUsed/>
    <w:rsid w:val="00440257"/>
    <w:rPr>
      <w:rFonts w:ascii="Arial" w:hAnsi="Arial" w:cs="Arial"/>
      <w:i/>
      <w:iCs/>
      <w:sz w:val="22"/>
    </w:rPr>
  </w:style>
  <w:style w:type="character" w:styleId="HTMLKeyboard">
    <w:name w:val="HTML Keyboard"/>
    <w:basedOn w:val="DefaultParagraphFont"/>
    <w:uiPriority w:val="99"/>
    <w:semiHidden/>
    <w:unhideWhenUsed/>
    <w:rsid w:val="00440257"/>
    <w:rPr>
      <w:rFonts w:ascii="Consolas" w:hAnsi="Consolas" w:cs="Arial"/>
      <w:sz w:val="22"/>
      <w:szCs w:val="20"/>
    </w:rPr>
  </w:style>
  <w:style w:type="paragraph" w:styleId="HTMLPreformatted">
    <w:name w:val="HTML Preformatted"/>
    <w:basedOn w:val="Normal"/>
    <w:link w:val="HTMLPreformattedChar"/>
    <w:uiPriority w:val="99"/>
    <w:semiHidden/>
    <w:unhideWhenUsed/>
    <w:rsid w:val="00440257"/>
    <w:pPr>
      <w:spacing w:after="0" w:line="240" w:lineRule="auto"/>
    </w:pPr>
    <w:rPr>
      <w:rFonts w:ascii="Consolas" w:hAnsi="Consolas"/>
    </w:rPr>
  </w:style>
  <w:style w:type="character" w:customStyle="1" w:styleId="HTMLPreformattedChar">
    <w:name w:val="HTML Preformatted Char"/>
    <w:basedOn w:val="DefaultParagraphFont"/>
    <w:link w:val="HTMLPreformatted"/>
    <w:uiPriority w:val="99"/>
    <w:semiHidden/>
    <w:rsid w:val="00440257"/>
    <w:rPr>
      <w:rFonts w:ascii="Consolas" w:hAnsi="Consolas" w:cs="Arial"/>
      <w:color w:val="auto"/>
    </w:rPr>
  </w:style>
  <w:style w:type="character" w:styleId="HTMLSample">
    <w:name w:val="HTML Sample"/>
    <w:basedOn w:val="DefaultParagraphFont"/>
    <w:uiPriority w:val="99"/>
    <w:semiHidden/>
    <w:unhideWhenUsed/>
    <w:rsid w:val="00440257"/>
    <w:rPr>
      <w:rFonts w:ascii="Consolas" w:hAnsi="Consolas" w:cs="Arial"/>
      <w:sz w:val="24"/>
      <w:szCs w:val="24"/>
    </w:rPr>
  </w:style>
  <w:style w:type="character" w:styleId="HTMLTypewriter">
    <w:name w:val="HTML Typewriter"/>
    <w:basedOn w:val="DefaultParagraphFont"/>
    <w:uiPriority w:val="99"/>
    <w:semiHidden/>
    <w:unhideWhenUsed/>
    <w:rsid w:val="00440257"/>
    <w:rPr>
      <w:rFonts w:ascii="Consolas" w:hAnsi="Consolas" w:cs="Arial"/>
      <w:sz w:val="22"/>
      <w:szCs w:val="20"/>
    </w:rPr>
  </w:style>
  <w:style w:type="character" w:styleId="HTMLVariable">
    <w:name w:val="HTML Variable"/>
    <w:basedOn w:val="DefaultParagraphFont"/>
    <w:uiPriority w:val="99"/>
    <w:semiHidden/>
    <w:unhideWhenUsed/>
    <w:rsid w:val="00440257"/>
    <w:rPr>
      <w:rFonts w:ascii="Arial" w:hAnsi="Arial" w:cs="Arial"/>
      <w:i/>
      <w:iCs/>
      <w:sz w:val="22"/>
    </w:rPr>
  </w:style>
  <w:style w:type="character" w:styleId="Hyperlink">
    <w:name w:val="Hyperlink"/>
    <w:basedOn w:val="DefaultParagraphFont"/>
    <w:uiPriority w:val="99"/>
    <w:unhideWhenUsed/>
    <w:rsid w:val="00440257"/>
    <w:rPr>
      <w:rFonts w:ascii="Arial" w:hAnsi="Arial" w:cs="Arial"/>
      <w:color w:val="1D1C1C" w:themeColor="accent4" w:themeShade="80"/>
      <w:sz w:val="22"/>
      <w:u w:val="single"/>
    </w:rPr>
  </w:style>
  <w:style w:type="paragraph" w:styleId="Index1">
    <w:name w:val="index 1"/>
    <w:basedOn w:val="Normal"/>
    <w:next w:val="Normal"/>
    <w:autoRedefine/>
    <w:uiPriority w:val="99"/>
    <w:semiHidden/>
    <w:unhideWhenUsed/>
    <w:rsid w:val="00440257"/>
    <w:pPr>
      <w:spacing w:after="0" w:line="240" w:lineRule="auto"/>
      <w:ind w:left="200" w:hanging="200"/>
    </w:pPr>
  </w:style>
  <w:style w:type="paragraph" w:styleId="Index2">
    <w:name w:val="index 2"/>
    <w:basedOn w:val="Normal"/>
    <w:next w:val="Normal"/>
    <w:autoRedefine/>
    <w:uiPriority w:val="99"/>
    <w:semiHidden/>
    <w:unhideWhenUsed/>
    <w:rsid w:val="00440257"/>
    <w:pPr>
      <w:spacing w:after="0" w:line="240" w:lineRule="auto"/>
      <w:ind w:left="400" w:hanging="200"/>
    </w:pPr>
  </w:style>
  <w:style w:type="paragraph" w:styleId="Index3">
    <w:name w:val="index 3"/>
    <w:basedOn w:val="Normal"/>
    <w:next w:val="Normal"/>
    <w:autoRedefine/>
    <w:uiPriority w:val="99"/>
    <w:semiHidden/>
    <w:unhideWhenUsed/>
    <w:rsid w:val="00440257"/>
    <w:pPr>
      <w:spacing w:after="0" w:line="240" w:lineRule="auto"/>
      <w:ind w:left="600" w:hanging="200"/>
    </w:pPr>
  </w:style>
  <w:style w:type="paragraph" w:styleId="Index4">
    <w:name w:val="index 4"/>
    <w:basedOn w:val="Normal"/>
    <w:next w:val="Normal"/>
    <w:autoRedefine/>
    <w:uiPriority w:val="99"/>
    <w:semiHidden/>
    <w:unhideWhenUsed/>
    <w:rsid w:val="00440257"/>
    <w:pPr>
      <w:spacing w:after="0" w:line="240" w:lineRule="auto"/>
      <w:ind w:left="800" w:hanging="200"/>
    </w:pPr>
  </w:style>
  <w:style w:type="paragraph" w:styleId="Index5">
    <w:name w:val="index 5"/>
    <w:basedOn w:val="Normal"/>
    <w:next w:val="Normal"/>
    <w:autoRedefine/>
    <w:uiPriority w:val="99"/>
    <w:semiHidden/>
    <w:unhideWhenUsed/>
    <w:rsid w:val="00440257"/>
    <w:pPr>
      <w:spacing w:after="0" w:line="240" w:lineRule="auto"/>
      <w:ind w:left="1000" w:hanging="200"/>
    </w:pPr>
  </w:style>
  <w:style w:type="paragraph" w:styleId="Index6">
    <w:name w:val="index 6"/>
    <w:basedOn w:val="Normal"/>
    <w:next w:val="Normal"/>
    <w:autoRedefine/>
    <w:uiPriority w:val="99"/>
    <w:semiHidden/>
    <w:unhideWhenUsed/>
    <w:rsid w:val="00440257"/>
    <w:pPr>
      <w:spacing w:after="0" w:line="240" w:lineRule="auto"/>
      <w:ind w:left="1200" w:hanging="200"/>
    </w:pPr>
  </w:style>
  <w:style w:type="paragraph" w:styleId="Index7">
    <w:name w:val="index 7"/>
    <w:basedOn w:val="Normal"/>
    <w:next w:val="Normal"/>
    <w:autoRedefine/>
    <w:uiPriority w:val="99"/>
    <w:semiHidden/>
    <w:unhideWhenUsed/>
    <w:rsid w:val="00440257"/>
    <w:pPr>
      <w:spacing w:after="0" w:line="240" w:lineRule="auto"/>
      <w:ind w:left="1400" w:hanging="200"/>
    </w:pPr>
  </w:style>
  <w:style w:type="paragraph" w:styleId="Index8">
    <w:name w:val="index 8"/>
    <w:basedOn w:val="Normal"/>
    <w:next w:val="Normal"/>
    <w:autoRedefine/>
    <w:uiPriority w:val="99"/>
    <w:semiHidden/>
    <w:unhideWhenUsed/>
    <w:rsid w:val="00440257"/>
    <w:pPr>
      <w:spacing w:after="0" w:line="240" w:lineRule="auto"/>
      <w:ind w:left="1600" w:hanging="200"/>
    </w:pPr>
  </w:style>
  <w:style w:type="paragraph" w:styleId="Index9">
    <w:name w:val="index 9"/>
    <w:basedOn w:val="Normal"/>
    <w:next w:val="Normal"/>
    <w:autoRedefine/>
    <w:uiPriority w:val="99"/>
    <w:semiHidden/>
    <w:unhideWhenUsed/>
    <w:rsid w:val="00440257"/>
    <w:pPr>
      <w:spacing w:after="0" w:line="240" w:lineRule="auto"/>
      <w:ind w:left="1800" w:hanging="200"/>
    </w:pPr>
  </w:style>
  <w:style w:type="paragraph" w:styleId="IndexHeading">
    <w:name w:val="index heading"/>
    <w:basedOn w:val="Normal"/>
    <w:next w:val="Index1"/>
    <w:uiPriority w:val="99"/>
    <w:semiHidden/>
    <w:unhideWhenUsed/>
    <w:rsid w:val="00440257"/>
    <w:rPr>
      <w:rFonts w:eastAsiaTheme="majorEastAsia"/>
      <w:b/>
      <w:bCs/>
    </w:rPr>
  </w:style>
  <w:style w:type="character" w:styleId="IntenseEmphasis">
    <w:name w:val="Intense Emphasis"/>
    <w:basedOn w:val="DefaultParagraphFont"/>
    <w:uiPriority w:val="21"/>
    <w:semiHidden/>
    <w:qFormat/>
    <w:rsid w:val="00440257"/>
    <w:rPr>
      <w:rFonts w:ascii="Arial" w:hAnsi="Arial" w:cs="Arial"/>
      <w:i/>
      <w:iCs/>
      <w:color w:val="381212" w:themeColor="accent1" w:themeShade="BF"/>
      <w:sz w:val="22"/>
    </w:rPr>
  </w:style>
  <w:style w:type="paragraph" w:styleId="IntenseQuote">
    <w:name w:val="Intense Quote"/>
    <w:basedOn w:val="Normal"/>
    <w:next w:val="Normal"/>
    <w:link w:val="IntenseQuoteChar"/>
    <w:uiPriority w:val="30"/>
    <w:semiHidden/>
    <w:qFormat/>
    <w:rsid w:val="00440257"/>
    <w:pPr>
      <w:pBdr>
        <w:top w:val="single" w:sz="4" w:space="10" w:color="4B1919" w:themeColor="accent1"/>
        <w:bottom w:val="single" w:sz="4" w:space="10" w:color="4B1919" w:themeColor="accent1"/>
      </w:pBdr>
      <w:spacing w:before="360" w:after="360"/>
      <w:ind w:left="864" w:right="864"/>
      <w:jc w:val="center"/>
    </w:pPr>
    <w:rPr>
      <w:i/>
      <w:iCs/>
      <w:color w:val="381212" w:themeColor="accent1" w:themeShade="BF"/>
    </w:rPr>
  </w:style>
  <w:style w:type="character" w:customStyle="1" w:styleId="IntenseQuoteChar">
    <w:name w:val="Intense Quote Char"/>
    <w:basedOn w:val="DefaultParagraphFont"/>
    <w:link w:val="IntenseQuote"/>
    <w:uiPriority w:val="30"/>
    <w:semiHidden/>
    <w:rsid w:val="00440257"/>
    <w:rPr>
      <w:rFonts w:ascii="Arial" w:hAnsi="Arial" w:cs="Arial"/>
      <w:i/>
      <w:iCs/>
      <w:color w:val="381212" w:themeColor="accent1" w:themeShade="BF"/>
    </w:rPr>
  </w:style>
  <w:style w:type="character" w:styleId="IntenseReference">
    <w:name w:val="Intense Reference"/>
    <w:basedOn w:val="DefaultParagraphFont"/>
    <w:uiPriority w:val="32"/>
    <w:semiHidden/>
    <w:qFormat/>
    <w:rsid w:val="00440257"/>
    <w:rPr>
      <w:rFonts w:ascii="Arial" w:hAnsi="Arial" w:cs="Arial"/>
      <w:b/>
      <w:bCs/>
      <w:caps w:val="0"/>
      <w:smallCaps/>
      <w:color w:val="381212" w:themeColor="accent1" w:themeShade="BF"/>
      <w:spacing w:val="5"/>
      <w:sz w:val="22"/>
    </w:rPr>
  </w:style>
  <w:style w:type="table" w:styleId="LightGrid">
    <w:name w:val="Light Grid"/>
    <w:basedOn w:val="TableNormal"/>
    <w:uiPriority w:val="62"/>
    <w:semiHidden/>
    <w:unhideWhenUsed/>
    <w:rsid w:val="00440257"/>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unhideWhenUsed/>
    <w:rsid w:val="00440257"/>
    <w:pPr>
      <w:spacing w:after="0" w:line="240" w:lineRule="auto"/>
    </w:pPr>
    <w:tblPr>
      <w:tblStyleRowBandSize w:val="1"/>
      <w:tblStyleColBandSize w:val="1"/>
      <w:tblBorders>
        <w:top w:val="single" w:sz="8" w:space="0" w:color="4B1919" w:themeColor="accent1"/>
        <w:left w:val="single" w:sz="8" w:space="0" w:color="4B1919" w:themeColor="accent1"/>
        <w:bottom w:val="single" w:sz="8" w:space="0" w:color="4B1919" w:themeColor="accent1"/>
        <w:right w:val="single" w:sz="8" w:space="0" w:color="4B1919" w:themeColor="accent1"/>
        <w:insideH w:val="single" w:sz="8" w:space="0" w:color="4B1919" w:themeColor="accent1"/>
        <w:insideV w:val="single" w:sz="8" w:space="0" w:color="4B1919"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1919" w:themeColor="accent1"/>
          <w:left w:val="single" w:sz="8" w:space="0" w:color="4B1919" w:themeColor="accent1"/>
          <w:bottom w:val="single" w:sz="18" w:space="0" w:color="4B1919" w:themeColor="accent1"/>
          <w:right w:val="single" w:sz="8" w:space="0" w:color="4B1919" w:themeColor="accent1"/>
          <w:insideH w:val="nil"/>
          <w:insideV w:val="single" w:sz="8" w:space="0" w:color="4B1919"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1919" w:themeColor="accent1"/>
          <w:left w:val="single" w:sz="8" w:space="0" w:color="4B1919" w:themeColor="accent1"/>
          <w:bottom w:val="single" w:sz="8" w:space="0" w:color="4B1919" w:themeColor="accent1"/>
          <w:right w:val="single" w:sz="8" w:space="0" w:color="4B1919" w:themeColor="accent1"/>
          <w:insideH w:val="nil"/>
          <w:insideV w:val="single" w:sz="8" w:space="0" w:color="4B1919"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1919" w:themeColor="accent1"/>
          <w:left w:val="single" w:sz="8" w:space="0" w:color="4B1919" w:themeColor="accent1"/>
          <w:bottom w:val="single" w:sz="8" w:space="0" w:color="4B1919" w:themeColor="accent1"/>
          <w:right w:val="single" w:sz="8" w:space="0" w:color="4B1919" w:themeColor="accent1"/>
        </w:tcBorders>
      </w:tcPr>
    </w:tblStylePr>
    <w:tblStylePr w:type="band1Vert">
      <w:tblPr/>
      <w:tcPr>
        <w:tcBorders>
          <w:top w:val="single" w:sz="8" w:space="0" w:color="4B1919" w:themeColor="accent1"/>
          <w:left w:val="single" w:sz="8" w:space="0" w:color="4B1919" w:themeColor="accent1"/>
          <w:bottom w:val="single" w:sz="8" w:space="0" w:color="4B1919" w:themeColor="accent1"/>
          <w:right w:val="single" w:sz="8" w:space="0" w:color="4B1919" w:themeColor="accent1"/>
        </w:tcBorders>
        <w:shd w:val="clear" w:color="auto" w:fill="E5B3B3" w:themeFill="accent1" w:themeFillTint="3F"/>
      </w:tcPr>
    </w:tblStylePr>
    <w:tblStylePr w:type="band1Horz">
      <w:tblPr/>
      <w:tcPr>
        <w:tcBorders>
          <w:top w:val="single" w:sz="8" w:space="0" w:color="4B1919" w:themeColor="accent1"/>
          <w:left w:val="single" w:sz="8" w:space="0" w:color="4B1919" w:themeColor="accent1"/>
          <w:bottom w:val="single" w:sz="8" w:space="0" w:color="4B1919" w:themeColor="accent1"/>
          <w:right w:val="single" w:sz="8" w:space="0" w:color="4B1919" w:themeColor="accent1"/>
          <w:insideV w:val="single" w:sz="8" w:space="0" w:color="4B1919" w:themeColor="accent1"/>
        </w:tcBorders>
        <w:shd w:val="clear" w:color="auto" w:fill="E5B3B3" w:themeFill="accent1" w:themeFillTint="3F"/>
      </w:tcPr>
    </w:tblStylePr>
    <w:tblStylePr w:type="band2Horz">
      <w:tblPr/>
      <w:tcPr>
        <w:tcBorders>
          <w:top w:val="single" w:sz="8" w:space="0" w:color="4B1919" w:themeColor="accent1"/>
          <w:left w:val="single" w:sz="8" w:space="0" w:color="4B1919" w:themeColor="accent1"/>
          <w:bottom w:val="single" w:sz="8" w:space="0" w:color="4B1919" w:themeColor="accent1"/>
          <w:right w:val="single" w:sz="8" w:space="0" w:color="4B1919" w:themeColor="accent1"/>
          <w:insideV w:val="single" w:sz="8" w:space="0" w:color="4B1919" w:themeColor="accent1"/>
        </w:tcBorders>
      </w:tcPr>
    </w:tblStylePr>
  </w:style>
  <w:style w:type="table" w:styleId="LightGrid-Accent2">
    <w:name w:val="Light Grid Accent 2"/>
    <w:basedOn w:val="TableNormal"/>
    <w:uiPriority w:val="62"/>
    <w:semiHidden/>
    <w:unhideWhenUsed/>
    <w:rsid w:val="00440257"/>
    <w:pPr>
      <w:spacing w:after="0" w:line="240" w:lineRule="auto"/>
    </w:pPr>
    <w:tblPr>
      <w:tblStyleRowBandSize w:val="1"/>
      <w:tblStyleColBandSize w:val="1"/>
      <w:tblBorders>
        <w:top w:val="single" w:sz="8" w:space="0" w:color="FFD966" w:themeColor="accent2"/>
        <w:left w:val="single" w:sz="8" w:space="0" w:color="FFD966" w:themeColor="accent2"/>
        <w:bottom w:val="single" w:sz="8" w:space="0" w:color="FFD966" w:themeColor="accent2"/>
        <w:right w:val="single" w:sz="8" w:space="0" w:color="FFD966" w:themeColor="accent2"/>
        <w:insideH w:val="single" w:sz="8" w:space="0" w:color="FFD966" w:themeColor="accent2"/>
        <w:insideV w:val="single" w:sz="8" w:space="0" w:color="FFD966"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D966" w:themeColor="accent2"/>
          <w:left w:val="single" w:sz="8" w:space="0" w:color="FFD966" w:themeColor="accent2"/>
          <w:bottom w:val="single" w:sz="18" w:space="0" w:color="FFD966" w:themeColor="accent2"/>
          <w:right w:val="single" w:sz="8" w:space="0" w:color="FFD966" w:themeColor="accent2"/>
          <w:insideH w:val="nil"/>
          <w:insideV w:val="single" w:sz="8" w:space="0" w:color="FFD966"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D966" w:themeColor="accent2"/>
          <w:left w:val="single" w:sz="8" w:space="0" w:color="FFD966" w:themeColor="accent2"/>
          <w:bottom w:val="single" w:sz="8" w:space="0" w:color="FFD966" w:themeColor="accent2"/>
          <w:right w:val="single" w:sz="8" w:space="0" w:color="FFD966" w:themeColor="accent2"/>
          <w:insideH w:val="nil"/>
          <w:insideV w:val="single" w:sz="8" w:space="0" w:color="FFD966"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D966" w:themeColor="accent2"/>
          <w:left w:val="single" w:sz="8" w:space="0" w:color="FFD966" w:themeColor="accent2"/>
          <w:bottom w:val="single" w:sz="8" w:space="0" w:color="FFD966" w:themeColor="accent2"/>
          <w:right w:val="single" w:sz="8" w:space="0" w:color="FFD966" w:themeColor="accent2"/>
        </w:tcBorders>
      </w:tcPr>
    </w:tblStylePr>
    <w:tblStylePr w:type="band1Vert">
      <w:tblPr/>
      <w:tcPr>
        <w:tcBorders>
          <w:top w:val="single" w:sz="8" w:space="0" w:color="FFD966" w:themeColor="accent2"/>
          <w:left w:val="single" w:sz="8" w:space="0" w:color="FFD966" w:themeColor="accent2"/>
          <w:bottom w:val="single" w:sz="8" w:space="0" w:color="FFD966" w:themeColor="accent2"/>
          <w:right w:val="single" w:sz="8" w:space="0" w:color="FFD966" w:themeColor="accent2"/>
        </w:tcBorders>
        <w:shd w:val="clear" w:color="auto" w:fill="FFF5D9" w:themeFill="accent2" w:themeFillTint="3F"/>
      </w:tcPr>
    </w:tblStylePr>
    <w:tblStylePr w:type="band1Horz">
      <w:tblPr/>
      <w:tcPr>
        <w:tcBorders>
          <w:top w:val="single" w:sz="8" w:space="0" w:color="FFD966" w:themeColor="accent2"/>
          <w:left w:val="single" w:sz="8" w:space="0" w:color="FFD966" w:themeColor="accent2"/>
          <w:bottom w:val="single" w:sz="8" w:space="0" w:color="FFD966" w:themeColor="accent2"/>
          <w:right w:val="single" w:sz="8" w:space="0" w:color="FFD966" w:themeColor="accent2"/>
          <w:insideV w:val="single" w:sz="8" w:space="0" w:color="FFD966" w:themeColor="accent2"/>
        </w:tcBorders>
        <w:shd w:val="clear" w:color="auto" w:fill="FFF5D9" w:themeFill="accent2" w:themeFillTint="3F"/>
      </w:tcPr>
    </w:tblStylePr>
    <w:tblStylePr w:type="band2Horz">
      <w:tblPr/>
      <w:tcPr>
        <w:tcBorders>
          <w:top w:val="single" w:sz="8" w:space="0" w:color="FFD966" w:themeColor="accent2"/>
          <w:left w:val="single" w:sz="8" w:space="0" w:color="FFD966" w:themeColor="accent2"/>
          <w:bottom w:val="single" w:sz="8" w:space="0" w:color="FFD966" w:themeColor="accent2"/>
          <w:right w:val="single" w:sz="8" w:space="0" w:color="FFD966" w:themeColor="accent2"/>
          <w:insideV w:val="single" w:sz="8" w:space="0" w:color="FFD966" w:themeColor="accent2"/>
        </w:tcBorders>
      </w:tcPr>
    </w:tblStylePr>
  </w:style>
  <w:style w:type="table" w:styleId="LightGrid-Accent3">
    <w:name w:val="Light Grid Accent 3"/>
    <w:basedOn w:val="TableNormal"/>
    <w:uiPriority w:val="62"/>
    <w:semiHidden/>
    <w:unhideWhenUsed/>
    <w:rsid w:val="00440257"/>
    <w:pPr>
      <w:spacing w:after="0" w:line="240" w:lineRule="auto"/>
    </w:pPr>
    <w:tblPr>
      <w:tblStyleRowBandSize w:val="1"/>
      <w:tblStyleColBandSize w:val="1"/>
      <w:tblBorders>
        <w:top w:val="single" w:sz="8" w:space="0" w:color="85CDC1" w:themeColor="accent3"/>
        <w:left w:val="single" w:sz="8" w:space="0" w:color="85CDC1" w:themeColor="accent3"/>
        <w:bottom w:val="single" w:sz="8" w:space="0" w:color="85CDC1" w:themeColor="accent3"/>
        <w:right w:val="single" w:sz="8" w:space="0" w:color="85CDC1" w:themeColor="accent3"/>
        <w:insideH w:val="single" w:sz="8" w:space="0" w:color="85CDC1" w:themeColor="accent3"/>
        <w:insideV w:val="single" w:sz="8" w:space="0" w:color="85CDC1"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5CDC1" w:themeColor="accent3"/>
          <w:left w:val="single" w:sz="8" w:space="0" w:color="85CDC1" w:themeColor="accent3"/>
          <w:bottom w:val="single" w:sz="18" w:space="0" w:color="85CDC1" w:themeColor="accent3"/>
          <w:right w:val="single" w:sz="8" w:space="0" w:color="85CDC1" w:themeColor="accent3"/>
          <w:insideH w:val="nil"/>
          <w:insideV w:val="single" w:sz="8" w:space="0" w:color="85CDC1"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5CDC1" w:themeColor="accent3"/>
          <w:left w:val="single" w:sz="8" w:space="0" w:color="85CDC1" w:themeColor="accent3"/>
          <w:bottom w:val="single" w:sz="8" w:space="0" w:color="85CDC1" w:themeColor="accent3"/>
          <w:right w:val="single" w:sz="8" w:space="0" w:color="85CDC1" w:themeColor="accent3"/>
          <w:insideH w:val="nil"/>
          <w:insideV w:val="single" w:sz="8" w:space="0" w:color="85CDC1"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5CDC1" w:themeColor="accent3"/>
          <w:left w:val="single" w:sz="8" w:space="0" w:color="85CDC1" w:themeColor="accent3"/>
          <w:bottom w:val="single" w:sz="8" w:space="0" w:color="85CDC1" w:themeColor="accent3"/>
          <w:right w:val="single" w:sz="8" w:space="0" w:color="85CDC1" w:themeColor="accent3"/>
        </w:tcBorders>
      </w:tcPr>
    </w:tblStylePr>
    <w:tblStylePr w:type="band1Vert">
      <w:tblPr/>
      <w:tcPr>
        <w:tcBorders>
          <w:top w:val="single" w:sz="8" w:space="0" w:color="85CDC1" w:themeColor="accent3"/>
          <w:left w:val="single" w:sz="8" w:space="0" w:color="85CDC1" w:themeColor="accent3"/>
          <w:bottom w:val="single" w:sz="8" w:space="0" w:color="85CDC1" w:themeColor="accent3"/>
          <w:right w:val="single" w:sz="8" w:space="0" w:color="85CDC1" w:themeColor="accent3"/>
        </w:tcBorders>
        <w:shd w:val="clear" w:color="auto" w:fill="E0F2EF" w:themeFill="accent3" w:themeFillTint="3F"/>
      </w:tcPr>
    </w:tblStylePr>
    <w:tblStylePr w:type="band1Horz">
      <w:tblPr/>
      <w:tcPr>
        <w:tcBorders>
          <w:top w:val="single" w:sz="8" w:space="0" w:color="85CDC1" w:themeColor="accent3"/>
          <w:left w:val="single" w:sz="8" w:space="0" w:color="85CDC1" w:themeColor="accent3"/>
          <w:bottom w:val="single" w:sz="8" w:space="0" w:color="85CDC1" w:themeColor="accent3"/>
          <w:right w:val="single" w:sz="8" w:space="0" w:color="85CDC1" w:themeColor="accent3"/>
          <w:insideV w:val="single" w:sz="8" w:space="0" w:color="85CDC1" w:themeColor="accent3"/>
        </w:tcBorders>
        <w:shd w:val="clear" w:color="auto" w:fill="E0F2EF" w:themeFill="accent3" w:themeFillTint="3F"/>
      </w:tcPr>
    </w:tblStylePr>
    <w:tblStylePr w:type="band2Horz">
      <w:tblPr/>
      <w:tcPr>
        <w:tcBorders>
          <w:top w:val="single" w:sz="8" w:space="0" w:color="85CDC1" w:themeColor="accent3"/>
          <w:left w:val="single" w:sz="8" w:space="0" w:color="85CDC1" w:themeColor="accent3"/>
          <w:bottom w:val="single" w:sz="8" w:space="0" w:color="85CDC1" w:themeColor="accent3"/>
          <w:right w:val="single" w:sz="8" w:space="0" w:color="85CDC1" w:themeColor="accent3"/>
          <w:insideV w:val="single" w:sz="8" w:space="0" w:color="85CDC1" w:themeColor="accent3"/>
        </w:tcBorders>
      </w:tcPr>
    </w:tblStylePr>
  </w:style>
  <w:style w:type="table" w:styleId="LightGrid-Accent4">
    <w:name w:val="Light Grid Accent 4"/>
    <w:basedOn w:val="TableNormal"/>
    <w:uiPriority w:val="62"/>
    <w:semiHidden/>
    <w:unhideWhenUsed/>
    <w:rsid w:val="00440257"/>
    <w:pPr>
      <w:spacing w:after="0" w:line="240" w:lineRule="auto"/>
    </w:pPr>
    <w:tblPr>
      <w:tblStyleRowBandSize w:val="1"/>
      <w:tblStyleColBandSize w:val="1"/>
      <w:tblBorders>
        <w:top w:val="single" w:sz="8" w:space="0" w:color="3B3838" w:themeColor="accent4"/>
        <w:left w:val="single" w:sz="8" w:space="0" w:color="3B3838" w:themeColor="accent4"/>
        <w:bottom w:val="single" w:sz="8" w:space="0" w:color="3B3838" w:themeColor="accent4"/>
        <w:right w:val="single" w:sz="8" w:space="0" w:color="3B3838" w:themeColor="accent4"/>
        <w:insideH w:val="single" w:sz="8" w:space="0" w:color="3B3838" w:themeColor="accent4"/>
        <w:insideV w:val="single" w:sz="8" w:space="0" w:color="3B3838"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3B3838" w:themeColor="accent4"/>
          <w:left w:val="single" w:sz="8" w:space="0" w:color="3B3838" w:themeColor="accent4"/>
          <w:bottom w:val="single" w:sz="18" w:space="0" w:color="3B3838" w:themeColor="accent4"/>
          <w:right w:val="single" w:sz="8" w:space="0" w:color="3B3838" w:themeColor="accent4"/>
          <w:insideH w:val="nil"/>
          <w:insideV w:val="single" w:sz="8" w:space="0" w:color="3B3838"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3B3838" w:themeColor="accent4"/>
          <w:left w:val="single" w:sz="8" w:space="0" w:color="3B3838" w:themeColor="accent4"/>
          <w:bottom w:val="single" w:sz="8" w:space="0" w:color="3B3838" w:themeColor="accent4"/>
          <w:right w:val="single" w:sz="8" w:space="0" w:color="3B3838" w:themeColor="accent4"/>
          <w:insideH w:val="nil"/>
          <w:insideV w:val="single" w:sz="8" w:space="0" w:color="3B3838"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3B3838" w:themeColor="accent4"/>
          <w:left w:val="single" w:sz="8" w:space="0" w:color="3B3838" w:themeColor="accent4"/>
          <w:bottom w:val="single" w:sz="8" w:space="0" w:color="3B3838" w:themeColor="accent4"/>
          <w:right w:val="single" w:sz="8" w:space="0" w:color="3B3838" w:themeColor="accent4"/>
        </w:tcBorders>
      </w:tcPr>
    </w:tblStylePr>
    <w:tblStylePr w:type="band1Vert">
      <w:tblPr/>
      <w:tcPr>
        <w:tcBorders>
          <w:top w:val="single" w:sz="8" w:space="0" w:color="3B3838" w:themeColor="accent4"/>
          <w:left w:val="single" w:sz="8" w:space="0" w:color="3B3838" w:themeColor="accent4"/>
          <w:bottom w:val="single" w:sz="8" w:space="0" w:color="3B3838" w:themeColor="accent4"/>
          <w:right w:val="single" w:sz="8" w:space="0" w:color="3B3838" w:themeColor="accent4"/>
        </w:tcBorders>
        <w:shd w:val="clear" w:color="auto" w:fill="CFCCCC" w:themeFill="accent4" w:themeFillTint="3F"/>
      </w:tcPr>
    </w:tblStylePr>
    <w:tblStylePr w:type="band1Horz">
      <w:tblPr/>
      <w:tcPr>
        <w:tcBorders>
          <w:top w:val="single" w:sz="8" w:space="0" w:color="3B3838" w:themeColor="accent4"/>
          <w:left w:val="single" w:sz="8" w:space="0" w:color="3B3838" w:themeColor="accent4"/>
          <w:bottom w:val="single" w:sz="8" w:space="0" w:color="3B3838" w:themeColor="accent4"/>
          <w:right w:val="single" w:sz="8" w:space="0" w:color="3B3838" w:themeColor="accent4"/>
          <w:insideV w:val="single" w:sz="8" w:space="0" w:color="3B3838" w:themeColor="accent4"/>
        </w:tcBorders>
        <w:shd w:val="clear" w:color="auto" w:fill="CFCCCC" w:themeFill="accent4" w:themeFillTint="3F"/>
      </w:tcPr>
    </w:tblStylePr>
    <w:tblStylePr w:type="band2Horz">
      <w:tblPr/>
      <w:tcPr>
        <w:tcBorders>
          <w:top w:val="single" w:sz="8" w:space="0" w:color="3B3838" w:themeColor="accent4"/>
          <w:left w:val="single" w:sz="8" w:space="0" w:color="3B3838" w:themeColor="accent4"/>
          <w:bottom w:val="single" w:sz="8" w:space="0" w:color="3B3838" w:themeColor="accent4"/>
          <w:right w:val="single" w:sz="8" w:space="0" w:color="3B3838" w:themeColor="accent4"/>
          <w:insideV w:val="single" w:sz="8" w:space="0" w:color="3B3838" w:themeColor="accent4"/>
        </w:tcBorders>
      </w:tcPr>
    </w:tblStylePr>
  </w:style>
  <w:style w:type="table" w:styleId="LightGrid-Accent5">
    <w:name w:val="Light Grid Accent 5"/>
    <w:basedOn w:val="TableNormal"/>
    <w:uiPriority w:val="62"/>
    <w:semiHidden/>
    <w:unhideWhenUsed/>
    <w:rsid w:val="00440257"/>
    <w:pPr>
      <w:spacing w:after="0" w:line="240" w:lineRule="auto"/>
    </w:pPr>
    <w:tblPr>
      <w:tblStyleRowBandSize w:val="1"/>
      <w:tblStyleColBandSize w:val="1"/>
      <w:tblBorders>
        <w:top w:val="single" w:sz="8" w:space="0" w:color="FFFFFF" w:themeColor="accent5"/>
        <w:left w:val="single" w:sz="8" w:space="0" w:color="FFFFFF" w:themeColor="accent5"/>
        <w:bottom w:val="single" w:sz="8" w:space="0" w:color="FFFFFF" w:themeColor="accent5"/>
        <w:right w:val="single" w:sz="8" w:space="0" w:color="FFFFFF" w:themeColor="accent5"/>
        <w:insideH w:val="single" w:sz="8" w:space="0" w:color="FFFFFF" w:themeColor="accent5"/>
        <w:insideV w:val="single" w:sz="8" w:space="0" w:color="FFFFFF"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FFFF" w:themeColor="accent5"/>
          <w:left w:val="single" w:sz="8" w:space="0" w:color="FFFFFF" w:themeColor="accent5"/>
          <w:bottom w:val="single" w:sz="18" w:space="0" w:color="FFFFFF" w:themeColor="accent5"/>
          <w:right w:val="single" w:sz="8" w:space="0" w:color="FFFFFF" w:themeColor="accent5"/>
          <w:insideH w:val="nil"/>
          <w:insideV w:val="single" w:sz="8" w:space="0" w:color="FFFFFF"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FFFF" w:themeColor="accent5"/>
          <w:left w:val="single" w:sz="8" w:space="0" w:color="FFFFFF" w:themeColor="accent5"/>
          <w:bottom w:val="single" w:sz="8" w:space="0" w:color="FFFFFF" w:themeColor="accent5"/>
          <w:right w:val="single" w:sz="8" w:space="0" w:color="FFFFFF" w:themeColor="accent5"/>
          <w:insideH w:val="nil"/>
          <w:insideV w:val="single" w:sz="8" w:space="0" w:color="FFFFFF"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FFFF" w:themeColor="accent5"/>
          <w:left w:val="single" w:sz="8" w:space="0" w:color="FFFFFF" w:themeColor="accent5"/>
          <w:bottom w:val="single" w:sz="8" w:space="0" w:color="FFFFFF" w:themeColor="accent5"/>
          <w:right w:val="single" w:sz="8" w:space="0" w:color="FFFFFF" w:themeColor="accent5"/>
        </w:tcBorders>
      </w:tcPr>
    </w:tblStylePr>
    <w:tblStylePr w:type="band1Vert">
      <w:tblPr/>
      <w:tcPr>
        <w:tcBorders>
          <w:top w:val="single" w:sz="8" w:space="0" w:color="FFFFFF" w:themeColor="accent5"/>
          <w:left w:val="single" w:sz="8" w:space="0" w:color="FFFFFF" w:themeColor="accent5"/>
          <w:bottom w:val="single" w:sz="8" w:space="0" w:color="FFFFFF" w:themeColor="accent5"/>
          <w:right w:val="single" w:sz="8" w:space="0" w:color="FFFFFF" w:themeColor="accent5"/>
        </w:tcBorders>
        <w:shd w:val="clear" w:color="auto" w:fill="FFFFFF" w:themeFill="accent5" w:themeFillTint="3F"/>
      </w:tcPr>
    </w:tblStylePr>
    <w:tblStylePr w:type="band1Horz">
      <w:tblPr/>
      <w:tcPr>
        <w:tcBorders>
          <w:top w:val="single" w:sz="8" w:space="0" w:color="FFFFFF" w:themeColor="accent5"/>
          <w:left w:val="single" w:sz="8" w:space="0" w:color="FFFFFF" w:themeColor="accent5"/>
          <w:bottom w:val="single" w:sz="8" w:space="0" w:color="FFFFFF" w:themeColor="accent5"/>
          <w:right w:val="single" w:sz="8" w:space="0" w:color="FFFFFF" w:themeColor="accent5"/>
          <w:insideV w:val="single" w:sz="8" w:space="0" w:color="FFFFFF" w:themeColor="accent5"/>
        </w:tcBorders>
        <w:shd w:val="clear" w:color="auto" w:fill="FFFFFF" w:themeFill="accent5" w:themeFillTint="3F"/>
      </w:tcPr>
    </w:tblStylePr>
    <w:tblStylePr w:type="band2Horz">
      <w:tblPr/>
      <w:tcPr>
        <w:tcBorders>
          <w:top w:val="single" w:sz="8" w:space="0" w:color="FFFFFF" w:themeColor="accent5"/>
          <w:left w:val="single" w:sz="8" w:space="0" w:color="FFFFFF" w:themeColor="accent5"/>
          <w:bottom w:val="single" w:sz="8" w:space="0" w:color="FFFFFF" w:themeColor="accent5"/>
          <w:right w:val="single" w:sz="8" w:space="0" w:color="FFFFFF" w:themeColor="accent5"/>
          <w:insideV w:val="single" w:sz="8" w:space="0" w:color="FFFFFF" w:themeColor="accent5"/>
        </w:tcBorders>
      </w:tcPr>
    </w:tblStylePr>
  </w:style>
  <w:style w:type="table" w:styleId="LightGrid-Accent6">
    <w:name w:val="Light Grid Accent 6"/>
    <w:basedOn w:val="TableNormal"/>
    <w:uiPriority w:val="62"/>
    <w:semiHidden/>
    <w:unhideWhenUsed/>
    <w:rsid w:val="00440257"/>
    <w:pPr>
      <w:spacing w:after="0" w:line="240" w:lineRule="auto"/>
    </w:pPr>
    <w:tblPr>
      <w:tblStyleRowBandSize w:val="1"/>
      <w:tblStyleColBandSize w:val="1"/>
      <w:tblBorders>
        <w:top w:val="single" w:sz="8" w:space="0" w:color="FFFFFF" w:themeColor="accent6"/>
        <w:left w:val="single" w:sz="8" w:space="0" w:color="FFFFFF" w:themeColor="accent6"/>
        <w:bottom w:val="single" w:sz="8" w:space="0" w:color="FFFFFF" w:themeColor="accent6"/>
        <w:right w:val="single" w:sz="8" w:space="0" w:color="FFFFFF" w:themeColor="accent6"/>
        <w:insideH w:val="single" w:sz="8" w:space="0" w:color="FFFFFF" w:themeColor="accent6"/>
        <w:insideV w:val="single" w:sz="8" w:space="0" w:color="FFFFFF"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FFFF" w:themeColor="accent6"/>
          <w:left w:val="single" w:sz="8" w:space="0" w:color="FFFFFF" w:themeColor="accent6"/>
          <w:bottom w:val="single" w:sz="18" w:space="0" w:color="FFFFFF" w:themeColor="accent6"/>
          <w:right w:val="single" w:sz="8" w:space="0" w:color="FFFFFF" w:themeColor="accent6"/>
          <w:insideH w:val="nil"/>
          <w:insideV w:val="single" w:sz="8" w:space="0" w:color="FFFFFF"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FFFF" w:themeColor="accent6"/>
          <w:left w:val="single" w:sz="8" w:space="0" w:color="FFFFFF" w:themeColor="accent6"/>
          <w:bottom w:val="single" w:sz="8" w:space="0" w:color="FFFFFF" w:themeColor="accent6"/>
          <w:right w:val="single" w:sz="8" w:space="0" w:color="FFFFFF" w:themeColor="accent6"/>
          <w:insideH w:val="nil"/>
          <w:insideV w:val="single" w:sz="8" w:space="0" w:color="FFFFFF"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FFFF" w:themeColor="accent6"/>
          <w:left w:val="single" w:sz="8" w:space="0" w:color="FFFFFF" w:themeColor="accent6"/>
          <w:bottom w:val="single" w:sz="8" w:space="0" w:color="FFFFFF" w:themeColor="accent6"/>
          <w:right w:val="single" w:sz="8" w:space="0" w:color="FFFFFF" w:themeColor="accent6"/>
        </w:tcBorders>
      </w:tcPr>
    </w:tblStylePr>
    <w:tblStylePr w:type="band1Vert">
      <w:tblPr/>
      <w:tcPr>
        <w:tcBorders>
          <w:top w:val="single" w:sz="8" w:space="0" w:color="FFFFFF" w:themeColor="accent6"/>
          <w:left w:val="single" w:sz="8" w:space="0" w:color="FFFFFF" w:themeColor="accent6"/>
          <w:bottom w:val="single" w:sz="8" w:space="0" w:color="FFFFFF" w:themeColor="accent6"/>
          <w:right w:val="single" w:sz="8" w:space="0" w:color="FFFFFF" w:themeColor="accent6"/>
        </w:tcBorders>
        <w:shd w:val="clear" w:color="auto" w:fill="FFFFFF" w:themeFill="accent6" w:themeFillTint="3F"/>
      </w:tcPr>
    </w:tblStylePr>
    <w:tblStylePr w:type="band1Horz">
      <w:tblPr/>
      <w:tcPr>
        <w:tcBorders>
          <w:top w:val="single" w:sz="8" w:space="0" w:color="FFFFFF" w:themeColor="accent6"/>
          <w:left w:val="single" w:sz="8" w:space="0" w:color="FFFFFF" w:themeColor="accent6"/>
          <w:bottom w:val="single" w:sz="8" w:space="0" w:color="FFFFFF" w:themeColor="accent6"/>
          <w:right w:val="single" w:sz="8" w:space="0" w:color="FFFFFF" w:themeColor="accent6"/>
          <w:insideV w:val="single" w:sz="8" w:space="0" w:color="FFFFFF" w:themeColor="accent6"/>
        </w:tcBorders>
        <w:shd w:val="clear" w:color="auto" w:fill="FFFFFF" w:themeFill="accent6" w:themeFillTint="3F"/>
      </w:tcPr>
    </w:tblStylePr>
    <w:tblStylePr w:type="band2Horz">
      <w:tblPr/>
      <w:tcPr>
        <w:tcBorders>
          <w:top w:val="single" w:sz="8" w:space="0" w:color="FFFFFF" w:themeColor="accent6"/>
          <w:left w:val="single" w:sz="8" w:space="0" w:color="FFFFFF" w:themeColor="accent6"/>
          <w:bottom w:val="single" w:sz="8" w:space="0" w:color="FFFFFF" w:themeColor="accent6"/>
          <w:right w:val="single" w:sz="8" w:space="0" w:color="FFFFFF" w:themeColor="accent6"/>
          <w:insideV w:val="single" w:sz="8" w:space="0" w:color="FFFFFF" w:themeColor="accent6"/>
        </w:tcBorders>
      </w:tcPr>
    </w:tblStylePr>
  </w:style>
  <w:style w:type="table" w:styleId="LightList">
    <w:name w:val="Light List"/>
    <w:basedOn w:val="TableNormal"/>
    <w:uiPriority w:val="61"/>
    <w:semiHidden/>
    <w:unhideWhenUsed/>
    <w:rsid w:val="00440257"/>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unhideWhenUsed/>
    <w:rsid w:val="00440257"/>
    <w:pPr>
      <w:spacing w:after="0" w:line="240" w:lineRule="auto"/>
    </w:pPr>
    <w:tblPr>
      <w:tblStyleRowBandSize w:val="1"/>
      <w:tblStyleColBandSize w:val="1"/>
      <w:tblBorders>
        <w:top w:val="single" w:sz="8" w:space="0" w:color="4B1919" w:themeColor="accent1"/>
        <w:left w:val="single" w:sz="8" w:space="0" w:color="4B1919" w:themeColor="accent1"/>
        <w:bottom w:val="single" w:sz="8" w:space="0" w:color="4B1919" w:themeColor="accent1"/>
        <w:right w:val="single" w:sz="8" w:space="0" w:color="4B1919" w:themeColor="accent1"/>
      </w:tblBorders>
    </w:tblPr>
    <w:tblStylePr w:type="firstRow">
      <w:pPr>
        <w:spacing w:before="0" w:after="0" w:line="240" w:lineRule="auto"/>
      </w:pPr>
      <w:rPr>
        <w:b/>
        <w:bCs/>
        <w:color w:val="FFFFFF" w:themeColor="background1"/>
      </w:rPr>
      <w:tblPr/>
      <w:tcPr>
        <w:shd w:val="clear" w:color="auto" w:fill="4B1919" w:themeFill="accent1"/>
      </w:tcPr>
    </w:tblStylePr>
    <w:tblStylePr w:type="lastRow">
      <w:pPr>
        <w:spacing w:before="0" w:after="0" w:line="240" w:lineRule="auto"/>
      </w:pPr>
      <w:rPr>
        <w:b/>
        <w:bCs/>
      </w:rPr>
      <w:tblPr/>
      <w:tcPr>
        <w:tcBorders>
          <w:top w:val="double" w:sz="6" w:space="0" w:color="4B1919" w:themeColor="accent1"/>
          <w:left w:val="single" w:sz="8" w:space="0" w:color="4B1919" w:themeColor="accent1"/>
          <w:bottom w:val="single" w:sz="8" w:space="0" w:color="4B1919" w:themeColor="accent1"/>
          <w:right w:val="single" w:sz="8" w:space="0" w:color="4B1919" w:themeColor="accent1"/>
        </w:tcBorders>
      </w:tcPr>
    </w:tblStylePr>
    <w:tblStylePr w:type="firstCol">
      <w:rPr>
        <w:b/>
        <w:bCs/>
      </w:rPr>
    </w:tblStylePr>
    <w:tblStylePr w:type="lastCol">
      <w:rPr>
        <w:b/>
        <w:bCs/>
      </w:rPr>
    </w:tblStylePr>
    <w:tblStylePr w:type="band1Vert">
      <w:tblPr/>
      <w:tcPr>
        <w:tcBorders>
          <w:top w:val="single" w:sz="8" w:space="0" w:color="4B1919" w:themeColor="accent1"/>
          <w:left w:val="single" w:sz="8" w:space="0" w:color="4B1919" w:themeColor="accent1"/>
          <w:bottom w:val="single" w:sz="8" w:space="0" w:color="4B1919" w:themeColor="accent1"/>
          <w:right w:val="single" w:sz="8" w:space="0" w:color="4B1919" w:themeColor="accent1"/>
        </w:tcBorders>
      </w:tcPr>
    </w:tblStylePr>
    <w:tblStylePr w:type="band1Horz">
      <w:tblPr/>
      <w:tcPr>
        <w:tcBorders>
          <w:top w:val="single" w:sz="8" w:space="0" w:color="4B1919" w:themeColor="accent1"/>
          <w:left w:val="single" w:sz="8" w:space="0" w:color="4B1919" w:themeColor="accent1"/>
          <w:bottom w:val="single" w:sz="8" w:space="0" w:color="4B1919" w:themeColor="accent1"/>
          <w:right w:val="single" w:sz="8" w:space="0" w:color="4B1919" w:themeColor="accent1"/>
        </w:tcBorders>
      </w:tcPr>
    </w:tblStylePr>
  </w:style>
  <w:style w:type="table" w:styleId="LightList-Accent2">
    <w:name w:val="Light List Accent 2"/>
    <w:basedOn w:val="TableNormal"/>
    <w:uiPriority w:val="61"/>
    <w:semiHidden/>
    <w:unhideWhenUsed/>
    <w:rsid w:val="00440257"/>
    <w:pPr>
      <w:spacing w:after="0" w:line="240" w:lineRule="auto"/>
    </w:pPr>
    <w:tblPr>
      <w:tblStyleRowBandSize w:val="1"/>
      <w:tblStyleColBandSize w:val="1"/>
      <w:tblBorders>
        <w:top w:val="single" w:sz="8" w:space="0" w:color="FFD966" w:themeColor="accent2"/>
        <w:left w:val="single" w:sz="8" w:space="0" w:color="FFD966" w:themeColor="accent2"/>
        <w:bottom w:val="single" w:sz="8" w:space="0" w:color="FFD966" w:themeColor="accent2"/>
        <w:right w:val="single" w:sz="8" w:space="0" w:color="FFD966" w:themeColor="accent2"/>
      </w:tblBorders>
    </w:tblPr>
    <w:tblStylePr w:type="firstRow">
      <w:pPr>
        <w:spacing w:before="0" w:after="0" w:line="240" w:lineRule="auto"/>
      </w:pPr>
      <w:rPr>
        <w:b/>
        <w:bCs/>
        <w:color w:val="FFFFFF" w:themeColor="background1"/>
      </w:rPr>
      <w:tblPr/>
      <w:tcPr>
        <w:shd w:val="clear" w:color="auto" w:fill="FFD966" w:themeFill="accent2"/>
      </w:tcPr>
    </w:tblStylePr>
    <w:tblStylePr w:type="lastRow">
      <w:pPr>
        <w:spacing w:before="0" w:after="0" w:line="240" w:lineRule="auto"/>
      </w:pPr>
      <w:rPr>
        <w:b/>
        <w:bCs/>
      </w:rPr>
      <w:tblPr/>
      <w:tcPr>
        <w:tcBorders>
          <w:top w:val="double" w:sz="6" w:space="0" w:color="FFD966" w:themeColor="accent2"/>
          <w:left w:val="single" w:sz="8" w:space="0" w:color="FFD966" w:themeColor="accent2"/>
          <w:bottom w:val="single" w:sz="8" w:space="0" w:color="FFD966" w:themeColor="accent2"/>
          <w:right w:val="single" w:sz="8" w:space="0" w:color="FFD966" w:themeColor="accent2"/>
        </w:tcBorders>
      </w:tcPr>
    </w:tblStylePr>
    <w:tblStylePr w:type="firstCol">
      <w:rPr>
        <w:b/>
        <w:bCs/>
      </w:rPr>
    </w:tblStylePr>
    <w:tblStylePr w:type="lastCol">
      <w:rPr>
        <w:b/>
        <w:bCs/>
      </w:rPr>
    </w:tblStylePr>
    <w:tblStylePr w:type="band1Vert">
      <w:tblPr/>
      <w:tcPr>
        <w:tcBorders>
          <w:top w:val="single" w:sz="8" w:space="0" w:color="FFD966" w:themeColor="accent2"/>
          <w:left w:val="single" w:sz="8" w:space="0" w:color="FFD966" w:themeColor="accent2"/>
          <w:bottom w:val="single" w:sz="8" w:space="0" w:color="FFD966" w:themeColor="accent2"/>
          <w:right w:val="single" w:sz="8" w:space="0" w:color="FFD966" w:themeColor="accent2"/>
        </w:tcBorders>
      </w:tcPr>
    </w:tblStylePr>
    <w:tblStylePr w:type="band1Horz">
      <w:tblPr/>
      <w:tcPr>
        <w:tcBorders>
          <w:top w:val="single" w:sz="8" w:space="0" w:color="FFD966" w:themeColor="accent2"/>
          <w:left w:val="single" w:sz="8" w:space="0" w:color="FFD966" w:themeColor="accent2"/>
          <w:bottom w:val="single" w:sz="8" w:space="0" w:color="FFD966" w:themeColor="accent2"/>
          <w:right w:val="single" w:sz="8" w:space="0" w:color="FFD966" w:themeColor="accent2"/>
        </w:tcBorders>
      </w:tcPr>
    </w:tblStylePr>
  </w:style>
  <w:style w:type="table" w:styleId="LightList-Accent3">
    <w:name w:val="Light List Accent 3"/>
    <w:basedOn w:val="TableNormal"/>
    <w:uiPriority w:val="61"/>
    <w:semiHidden/>
    <w:unhideWhenUsed/>
    <w:rsid w:val="00440257"/>
    <w:pPr>
      <w:spacing w:after="0" w:line="240" w:lineRule="auto"/>
    </w:pPr>
    <w:tblPr>
      <w:tblStyleRowBandSize w:val="1"/>
      <w:tblStyleColBandSize w:val="1"/>
      <w:tblBorders>
        <w:top w:val="single" w:sz="8" w:space="0" w:color="85CDC1" w:themeColor="accent3"/>
        <w:left w:val="single" w:sz="8" w:space="0" w:color="85CDC1" w:themeColor="accent3"/>
        <w:bottom w:val="single" w:sz="8" w:space="0" w:color="85CDC1" w:themeColor="accent3"/>
        <w:right w:val="single" w:sz="8" w:space="0" w:color="85CDC1" w:themeColor="accent3"/>
      </w:tblBorders>
    </w:tblPr>
    <w:tblStylePr w:type="firstRow">
      <w:pPr>
        <w:spacing w:before="0" w:after="0" w:line="240" w:lineRule="auto"/>
      </w:pPr>
      <w:rPr>
        <w:b/>
        <w:bCs/>
        <w:color w:val="FFFFFF" w:themeColor="background1"/>
      </w:rPr>
      <w:tblPr/>
      <w:tcPr>
        <w:shd w:val="clear" w:color="auto" w:fill="85CDC1" w:themeFill="accent3"/>
      </w:tcPr>
    </w:tblStylePr>
    <w:tblStylePr w:type="lastRow">
      <w:pPr>
        <w:spacing w:before="0" w:after="0" w:line="240" w:lineRule="auto"/>
      </w:pPr>
      <w:rPr>
        <w:b/>
        <w:bCs/>
      </w:rPr>
      <w:tblPr/>
      <w:tcPr>
        <w:tcBorders>
          <w:top w:val="double" w:sz="6" w:space="0" w:color="85CDC1" w:themeColor="accent3"/>
          <w:left w:val="single" w:sz="8" w:space="0" w:color="85CDC1" w:themeColor="accent3"/>
          <w:bottom w:val="single" w:sz="8" w:space="0" w:color="85CDC1" w:themeColor="accent3"/>
          <w:right w:val="single" w:sz="8" w:space="0" w:color="85CDC1" w:themeColor="accent3"/>
        </w:tcBorders>
      </w:tcPr>
    </w:tblStylePr>
    <w:tblStylePr w:type="firstCol">
      <w:rPr>
        <w:b/>
        <w:bCs/>
      </w:rPr>
    </w:tblStylePr>
    <w:tblStylePr w:type="lastCol">
      <w:rPr>
        <w:b/>
        <w:bCs/>
      </w:rPr>
    </w:tblStylePr>
    <w:tblStylePr w:type="band1Vert">
      <w:tblPr/>
      <w:tcPr>
        <w:tcBorders>
          <w:top w:val="single" w:sz="8" w:space="0" w:color="85CDC1" w:themeColor="accent3"/>
          <w:left w:val="single" w:sz="8" w:space="0" w:color="85CDC1" w:themeColor="accent3"/>
          <w:bottom w:val="single" w:sz="8" w:space="0" w:color="85CDC1" w:themeColor="accent3"/>
          <w:right w:val="single" w:sz="8" w:space="0" w:color="85CDC1" w:themeColor="accent3"/>
        </w:tcBorders>
      </w:tcPr>
    </w:tblStylePr>
    <w:tblStylePr w:type="band1Horz">
      <w:tblPr/>
      <w:tcPr>
        <w:tcBorders>
          <w:top w:val="single" w:sz="8" w:space="0" w:color="85CDC1" w:themeColor="accent3"/>
          <w:left w:val="single" w:sz="8" w:space="0" w:color="85CDC1" w:themeColor="accent3"/>
          <w:bottom w:val="single" w:sz="8" w:space="0" w:color="85CDC1" w:themeColor="accent3"/>
          <w:right w:val="single" w:sz="8" w:space="0" w:color="85CDC1" w:themeColor="accent3"/>
        </w:tcBorders>
      </w:tcPr>
    </w:tblStylePr>
  </w:style>
  <w:style w:type="table" w:styleId="LightList-Accent4">
    <w:name w:val="Light List Accent 4"/>
    <w:basedOn w:val="TableNormal"/>
    <w:uiPriority w:val="61"/>
    <w:semiHidden/>
    <w:unhideWhenUsed/>
    <w:rsid w:val="00440257"/>
    <w:pPr>
      <w:spacing w:after="0" w:line="240" w:lineRule="auto"/>
    </w:pPr>
    <w:tblPr>
      <w:tblStyleRowBandSize w:val="1"/>
      <w:tblStyleColBandSize w:val="1"/>
      <w:tblBorders>
        <w:top w:val="single" w:sz="8" w:space="0" w:color="3B3838" w:themeColor="accent4"/>
        <w:left w:val="single" w:sz="8" w:space="0" w:color="3B3838" w:themeColor="accent4"/>
        <w:bottom w:val="single" w:sz="8" w:space="0" w:color="3B3838" w:themeColor="accent4"/>
        <w:right w:val="single" w:sz="8" w:space="0" w:color="3B3838" w:themeColor="accent4"/>
      </w:tblBorders>
    </w:tblPr>
    <w:tblStylePr w:type="firstRow">
      <w:pPr>
        <w:spacing w:before="0" w:after="0" w:line="240" w:lineRule="auto"/>
      </w:pPr>
      <w:rPr>
        <w:b/>
        <w:bCs/>
        <w:color w:val="FFFFFF" w:themeColor="background1"/>
      </w:rPr>
      <w:tblPr/>
      <w:tcPr>
        <w:shd w:val="clear" w:color="auto" w:fill="3B3838" w:themeFill="accent4"/>
      </w:tcPr>
    </w:tblStylePr>
    <w:tblStylePr w:type="lastRow">
      <w:pPr>
        <w:spacing w:before="0" w:after="0" w:line="240" w:lineRule="auto"/>
      </w:pPr>
      <w:rPr>
        <w:b/>
        <w:bCs/>
      </w:rPr>
      <w:tblPr/>
      <w:tcPr>
        <w:tcBorders>
          <w:top w:val="double" w:sz="6" w:space="0" w:color="3B3838" w:themeColor="accent4"/>
          <w:left w:val="single" w:sz="8" w:space="0" w:color="3B3838" w:themeColor="accent4"/>
          <w:bottom w:val="single" w:sz="8" w:space="0" w:color="3B3838" w:themeColor="accent4"/>
          <w:right w:val="single" w:sz="8" w:space="0" w:color="3B3838" w:themeColor="accent4"/>
        </w:tcBorders>
      </w:tcPr>
    </w:tblStylePr>
    <w:tblStylePr w:type="firstCol">
      <w:rPr>
        <w:b/>
        <w:bCs/>
      </w:rPr>
    </w:tblStylePr>
    <w:tblStylePr w:type="lastCol">
      <w:rPr>
        <w:b/>
        <w:bCs/>
      </w:rPr>
    </w:tblStylePr>
    <w:tblStylePr w:type="band1Vert">
      <w:tblPr/>
      <w:tcPr>
        <w:tcBorders>
          <w:top w:val="single" w:sz="8" w:space="0" w:color="3B3838" w:themeColor="accent4"/>
          <w:left w:val="single" w:sz="8" w:space="0" w:color="3B3838" w:themeColor="accent4"/>
          <w:bottom w:val="single" w:sz="8" w:space="0" w:color="3B3838" w:themeColor="accent4"/>
          <w:right w:val="single" w:sz="8" w:space="0" w:color="3B3838" w:themeColor="accent4"/>
        </w:tcBorders>
      </w:tcPr>
    </w:tblStylePr>
    <w:tblStylePr w:type="band1Horz">
      <w:tblPr/>
      <w:tcPr>
        <w:tcBorders>
          <w:top w:val="single" w:sz="8" w:space="0" w:color="3B3838" w:themeColor="accent4"/>
          <w:left w:val="single" w:sz="8" w:space="0" w:color="3B3838" w:themeColor="accent4"/>
          <w:bottom w:val="single" w:sz="8" w:space="0" w:color="3B3838" w:themeColor="accent4"/>
          <w:right w:val="single" w:sz="8" w:space="0" w:color="3B3838" w:themeColor="accent4"/>
        </w:tcBorders>
      </w:tcPr>
    </w:tblStylePr>
  </w:style>
  <w:style w:type="table" w:styleId="LightList-Accent5">
    <w:name w:val="Light List Accent 5"/>
    <w:basedOn w:val="TableNormal"/>
    <w:uiPriority w:val="61"/>
    <w:semiHidden/>
    <w:unhideWhenUsed/>
    <w:rsid w:val="00440257"/>
    <w:pPr>
      <w:spacing w:after="0" w:line="240" w:lineRule="auto"/>
    </w:pPr>
    <w:tblPr>
      <w:tblStyleRowBandSize w:val="1"/>
      <w:tblStyleColBandSize w:val="1"/>
      <w:tblBorders>
        <w:top w:val="single" w:sz="8" w:space="0" w:color="FFFFFF" w:themeColor="accent5"/>
        <w:left w:val="single" w:sz="8" w:space="0" w:color="FFFFFF" w:themeColor="accent5"/>
        <w:bottom w:val="single" w:sz="8" w:space="0" w:color="FFFFFF" w:themeColor="accent5"/>
        <w:right w:val="single" w:sz="8" w:space="0" w:color="FFFFFF" w:themeColor="accent5"/>
      </w:tblBorders>
    </w:tblPr>
    <w:tblStylePr w:type="firstRow">
      <w:pPr>
        <w:spacing w:before="0" w:after="0" w:line="240" w:lineRule="auto"/>
      </w:pPr>
      <w:rPr>
        <w:b/>
        <w:bCs/>
        <w:color w:val="FFFFFF" w:themeColor="background1"/>
      </w:rPr>
      <w:tblPr/>
      <w:tcPr>
        <w:shd w:val="clear" w:color="auto" w:fill="FFFFFF" w:themeFill="accent5"/>
      </w:tcPr>
    </w:tblStylePr>
    <w:tblStylePr w:type="lastRow">
      <w:pPr>
        <w:spacing w:before="0" w:after="0" w:line="240" w:lineRule="auto"/>
      </w:pPr>
      <w:rPr>
        <w:b/>
        <w:bCs/>
      </w:rPr>
      <w:tblPr/>
      <w:tcPr>
        <w:tcBorders>
          <w:top w:val="double" w:sz="6" w:space="0" w:color="FFFFFF" w:themeColor="accent5"/>
          <w:left w:val="single" w:sz="8" w:space="0" w:color="FFFFFF" w:themeColor="accent5"/>
          <w:bottom w:val="single" w:sz="8" w:space="0" w:color="FFFFFF" w:themeColor="accent5"/>
          <w:right w:val="single" w:sz="8" w:space="0" w:color="FFFFFF" w:themeColor="accent5"/>
        </w:tcBorders>
      </w:tcPr>
    </w:tblStylePr>
    <w:tblStylePr w:type="firstCol">
      <w:rPr>
        <w:b/>
        <w:bCs/>
      </w:rPr>
    </w:tblStylePr>
    <w:tblStylePr w:type="lastCol">
      <w:rPr>
        <w:b/>
        <w:bCs/>
      </w:rPr>
    </w:tblStylePr>
    <w:tblStylePr w:type="band1Vert">
      <w:tblPr/>
      <w:tcPr>
        <w:tcBorders>
          <w:top w:val="single" w:sz="8" w:space="0" w:color="FFFFFF" w:themeColor="accent5"/>
          <w:left w:val="single" w:sz="8" w:space="0" w:color="FFFFFF" w:themeColor="accent5"/>
          <w:bottom w:val="single" w:sz="8" w:space="0" w:color="FFFFFF" w:themeColor="accent5"/>
          <w:right w:val="single" w:sz="8" w:space="0" w:color="FFFFFF" w:themeColor="accent5"/>
        </w:tcBorders>
      </w:tcPr>
    </w:tblStylePr>
    <w:tblStylePr w:type="band1Horz">
      <w:tblPr/>
      <w:tcPr>
        <w:tcBorders>
          <w:top w:val="single" w:sz="8" w:space="0" w:color="FFFFFF" w:themeColor="accent5"/>
          <w:left w:val="single" w:sz="8" w:space="0" w:color="FFFFFF" w:themeColor="accent5"/>
          <w:bottom w:val="single" w:sz="8" w:space="0" w:color="FFFFFF" w:themeColor="accent5"/>
          <w:right w:val="single" w:sz="8" w:space="0" w:color="FFFFFF" w:themeColor="accent5"/>
        </w:tcBorders>
      </w:tcPr>
    </w:tblStylePr>
  </w:style>
  <w:style w:type="table" w:styleId="LightList-Accent6">
    <w:name w:val="Light List Accent 6"/>
    <w:basedOn w:val="TableNormal"/>
    <w:uiPriority w:val="61"/>
    <w:semiHidden/>
    <w:unhideWhenUsed/>
    <w:rsid w:val="00440257"/>
    <w:pPr>
      <w:spacing w:after="0" w:line="240" w:lineRule="auto"/>
    </w:pPr>
    <w:tblPr>
      <w:tblStyleRowBandSize w:val="1"/>
      <w:tblStyleColBandSize w:val="1"/>
      <w:tblBorders>
        <w:top w:val="single" w:sz="8" w:space="0" w:color="FFFFFF" w:themeColor="accent6"/>
        <w:left w:val="single" w:sz="8" w:space="0" w:color="FFFFFF" w:themeColor="accent6"/>
        <w:bottom w:val="single" w:sz="8" w:space="0" w:color="FFFFFF" w:themeColor="accent6"/>
        <w:right w:val="single" w:sz="8" w:space="0" w:color="FFFFFF" w:themeColor="accent6"/>
      </w:tblBorders>
    </w:tblPr>
    <w:tblStylePr w:type="firstRow">
      <w:pPr>
        <w:spacing w:before="0" w:after="0" w:line="240" w:lineRule="auto"/>
      </w:pPr>
      <w:rPr>
        <w:b/>
        <w:bCs/>
        <w:color w:val="FFFFFF" w:themeColor="background1"/>
      </w:rPr>
      <w:tblPr/>
      <w:tcPr>
        <w:shd w:val="clear" w:color="auto" w:fill="FFFFFF" w:themeFill="accent6"/>
      </w:tcPr>
    </w:tblStylePr>
    <w:tblStylePr w:type="lastRow">
      <w:pPr>
        <w:spacing w:before="0" w:after="0" w:line="240" w:lineRule="auto"/>
      </w:pPr>
      <w:rPr>
        <w:b/>
        <w:bCs/>
      </w:rPr>
      <w:tblPr/>
      <w:tcPr>
        <w:tcBorders>
          <w:top w:val="double" w:sz="6" w:space="0" w:color="FFFFFF" w:themeColor="accent6"/>
          <w:left w:val="single" w:sz="8" w:space="0" w:color="FFFFFF" w:themeColor="accent6"/>
          <w:bottom w:val="single" w:sz="8" w:space="0" w:color="FFFFFF" w:themeColor="accent6"/>
          <w:right w:val="single" w:sz="8" w:space="0" w:color="FFFFFF" w:themeColor="accent6"/>
        </w:tcBorders>
      </w:tcPr>
    </w:tblStylePr>
    <w:tblStylePr w:type="firstCol">
      <w:rPr>
        <w:b/>
        <w:bCs/>
      </w:rPr>
    </w:tblStylePr>
    <w:tblStylePr w:type="lastCol">
      <w:rPr>
        <w:b/>
        <w:bCs/>
      </w:rPr>
    </w:tblStylePr>
    <w:tblStylePr w:type="band1Vert">
      <w:tblPr/>
      <w:tcPr>
        <w:tcBorders>
          <w:top w:val="single" w:sz="8" w:space="0" w:color="FFFFFF" w:themeColor="accent6"/>
          <w:left w:val="single" w:sz="8" w:space="0" w:color="FFFFFF" w:themeColor="accent6"/>
          <w:bottom w:val="single" w:sz="8" w:space="0" w:color="FFFFFF" w:themeColor="accent6"/>
          <w:right w:val="single" w:sz="8" w:space="0" w:color="FFFFFF" w:themeColor="accent6"/>
        </w:tcBorders>
      </w:tcPr>
    </w:tblStylePr>
    <w:tblStylePr w:type="band1Horz">
      <w:tblPr/>
      <w:tcPr>
        <w:tcBorders>
          <w:top w:val="single" w:sz="8" w:space="0" w:color="FFFFFF" w:themeColor="accent6"/>
          <w:left w:val="single" w:sz="8" w:space="0" w:color="FFFFFF" w:themeColor="accent6"/>
          <w:bottom w:val="single" w:sz="8" w:space="0" w:color="FFFFFF" w:themeColor="accent6"/>
          <w:right w:val="single" w:sz="8" w:space="0" w:color="FFFFFF" w:themeColor="accent6"/>
        </w:tcBorders>
      </w:tcPr>
    </w:tblStylePr>
  </w:style>
  <w:style w:type="table" w:styleId="LightShading">
    <w:name w:val="Light Shading"/>
    <w:basedOn w:val="TableNormal"/>
    <w:uiPriority w:val="60"/>
    <w:semiHidden/>
    <w:unhideWhenUsed/>
    <w:rsid w:val="00440257"/>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unhideWhenUsed/>
    <w:rsid w:val="00440257"/>
    <w:pPr>
      <w:spacing w:after="0" w:line="240" w:lineRule="auto"/>
    </w:pPr>
    <w:rPr>
      <w:color w:val="381212" w:themeColor="accent1" w:themeShade="BF"/>
    </w:rPr>
    <w:tblPr>
      <w:tblStyleRowBandSize w:val="1"/>
      <w:tblStyleColBandSize w:val="1"/>
      <w:tblBorders>
        <w:top w:val="single" w:sz="8" w:space="0" w:color="4B1919" w:themeColor="accent1"/>
        <w:bottom w:val="single" w:sz="8" w:space="0" w:color="4B1919" w:themeColor="accent1"/>
      </w:tblBorders>
    </w:tblPr>
    <w:tblStylePr w:type="firstRow">
      <w:pPr>
        <w:spacing w:before="0" w:after="0" w:line="240" w:lineRule="auto"/>
      </w:pPr>
      <w:rPr>
        <w:b/>
        <w:bCs/>
      </w:rPr>
      <w:tblPr/>
      <w:tcPr>
        <w:tcBorders>
          <w:top w:val="single" w:sz="8" w:space="0" w:color="4B1919" w:themeColor="accent1"/>
          <w:left w:val="nil"/>
          <w:bottom w:val="single" w:sz="8" w:space="0" w:color="4B1919" w:themeColor="accent1"/>
          <w:right w:val="nil"/>
          <w:insideH w:val="nil"/>
          <w:insideV w:val="nil"/>
        </w:tcBorders>
      </w:tcPr>
    </w:tblStylePr>
    <w:tblStylePr w:type="lastRow">
      <w:pPr>
        <w:spacing w:before="0" w:after="0" w:line="240" w:lineRule="auto"/>
      </w:pPr>
      <w:rPr>
        <w:b/>
        <w:bCs/>
      </w:rPr>
      <w:tblPr/>
      <w:tcPr>
        <w:tcBorders>
          <w:top w:val="single" w:sz="8" w:space="0" w:color="4B1919" w:themeColor="accent1"/>
          <w:left w:val="nil"/>
          <w:bottom w:val="single" w:sz="8" w:space="0" w:color="4B1919"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B3B3" w:themeFill="accent1" w:themeFillTint="3F"/>
      </w:tcPr>
    </w:tblStylePr>
    <w:tblStylePr w:type="band1Horz">
      <w:tblPr/>
      <w:tcPr>
        <w:tcBorders>
          <w:left w:val="nil"/>
          <w:right w:val="nil"/>
          <w:insideH w:val="nil"/>
          <w:insideV w:val="nil"/>
        </w:tcBorders>
        <w:shd w:val="clear" w:color="auto" w:fill="E5B3B3" w:themeFill="accent1" w:themeFillTint="3F"/>
      </w:tcPr>
    </w:tblStylePr>
  </w:style>
  <w:style w:type="table" w:styleId="LightShading-Accent2">
    <w:name w:val="Light Shading Accent 2"/>
    <w:basedOn w:val="TableNormal"/>
    <w:uiPriority w:val="60"/>
    <w:semiHidden/>
    <w:unhideWhenUsed/>
    <w:rsid w:val="00440257"/>
    <w:pPr>
      <w:spacing w:after="0" w:line="240" w:lineRule="auto"/>
    </w:pPr>
    <w:rPr>
      <w:color w:val="FFC20C" w:themeColor="accent2" w:themeShade="BF"/>
    </w:rPr>
    <w:tblPr>
      <w:tblStyleRowBandSize w:val="1"/>
      <w:tblStyleColBandSize w:val="1"/>
      <w:tblBorders>
        <w:top w:val="single" w:sz="8" w:space="0" w:color="FFD966" w:themeColor="accent2"/>
        <w:bottom w:val="single" w:sz="8" w:space="0" w:color="FFD966" w:themeColor="accent2"/>
      </w:tblBorders>
    </w:tblPr>
    <w:tblStylePr w:type="firstRow">
      <w:pPr>
        <w:spacing w:before="0" w:after="0" w:line="240" w:lineRule="auto"/>
      </w:pPr>
      <w:rPr>
        <w:b/>
        <w:bCs/>
      </w:rPr>
      <w:tblPr/>
      <w:tcPr>
        <w:tcBorders>
          <w:top w:val="single" w:sz="8" w:space="0" w:color="FFD966" w:themeColor="accent2"/>
          <w:left w:val="nil"/>
          <w:bottom w:val="single" w:sz="8" w:space="0" w:color="FFD966" w:themeColor="accent2"/>
          <w:right w:val="nil"/>
          <w:insideH w:val="nil"/>
          <w:insideV w:val="nil"/>
        </w:tcBorders>
      </w:tcPr>
    </w:tblStylePr>
    <w:tblStylePr w:type="lastRow">
      <w:pPr>
        <w:spacing w:before="0" w:after="0" w:line="240" w:lineRule="auto"/>
      </w:pPr>
      <w:rPr>
        <w:b/>
        <w:bCs/>
      </w:rPr>
      <w:tblPr/>
      <w:tcPr>
        <w:tcBorders>
          <w:top w:val="single" w:sz="8" w:space="0" w:color="FFD966" w:themeColor="accent2"/>
          <w:left w:val="nil"/>
          <w:bottom w:val="single" w:sz="8" w:space="0" w:color="FFD966"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F5D9" w:themeFill="accent2" w:themeFillTint="3F"/>
      </w:tcPr>
    </w:tblStylePr>
    <w:tblStylePr w:type="band1Horz">
      <w:tblPr/>
      <w:tcPr>
        <w:tcBorders>
          <w:left w:val="nil"/>
          <w:right w:val="nil"/>
          <w:insideH w:val="nil"/>
          <w:insideV w:val="nil"/>
        </w:tcBorders>
        <w:shd w:val="clear" w:color="auto" w:fill="FFF5D9" w:themeFill="accent2" w:themeFillTint="3F"/>
      </w:tcPr>
    </w:tblStylePr>
  </w:style>
  <w:style w:type="table" w:styleId="LightShading-Accent3">
    <w:name w:val="Light Shading Accent 3"/>
    <w:basedOn w:val="TableNormal"/>
    <w:uiPriority w:val="60"/>
    <w:semiHidden/>
    <w:unhideWhenUsed/>
    <w:rsid w:val="00440257"/>
    <w:pPr>
      <w:spacing w:after="0" w:line="240" w:lineRule="auto"/>
    </w:pPr>
    <w:rPr>
      <w:color w:val="49B3A1" w:themeColor="accent3" w:themeShade="BF"/>
    </w:rPr>
    <w:tblPr>
      <w:tblStyleRowBandSize w:val="1"/>
      <w:tblStyleColBandSize w:val="1"/>
      <w:tblBorders>
        <w:top w:val="single" w:sz="8" w:space="0" w:color="85CDC1" w:themeColor="accent3"/>
        <w:bottom w:val="single" w:sz="8" w:space="0" w:color="85CDC1" w:themeColor="accent3"/>
      </w:tblBorders>
    </w:tblPr>
    <w:tblStylePr w:type="firstRow">
      <w:pPr>
        <w:spacing w:before="0" w:after="0" w:line="240" w:lineRule="auto"/>
      </w:pPr>
      <w:rPr>
        <w:b/>
        <w:bCs/>
      </w:rPr>
      <w:tblPr/>
      <w:tcPr>
        <w:tcBorders>
          <w:top w:val="single" w:sz="8" w:space="0" w:color="85CDC1" w:themeColor="accent3"/>
          <w:left w:val="nil"/>
          <w:bottom w:val="single" w:sz="8" w:space="0" w:color="85CDC1" w:themeColor="accent3"/>
          <w:right w:val="nil"/>
          <w:insideH w:val="nil"/>
          <w:insideV w:val="nil"/>
        </w:tcBorders>
      </w:tcPr>
    </w:tblStylePr>
    <w:tblStylePr w:type="lastRow">
      <w:pPr>
        <w:spacing w:before="0" w:after="0" w:line="240" w:lineRule="auto"/>
      </w:pPr>
      <w:rPr>
        <w:b/>
        <w:bCs/>
      </w:rPr>
      <w:tblPr/>
      <w:tcPr>
        <w:tcBorders>
          <w:top w:val="single" w:sz="8" w:space="0" w:color="85CDC1" w:themeColor="accent3"/>
          <w:left w:val="nil"/>
          <w:bottom w:val="single" w:sz="8" w:space="0" w:color="85CDC1"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0F2EF" w:themeFill="accent3" w:themeFillTint="3F"/>
      </w:tcPr>
    </w:tblStylePr>
    <w:tblStylePr w:type="band1Horz">
      <w:tblPr/>
      <w:tcPr>
        <w:tcBorders>
          <w:left w:val="nil"/>
          <w:right w:val="nil"/>
          <w:insideH w:val="nil"/>
          <w:insideV w:val="nil"/>
        </w:tcBorders>
        <w:shd w:val="clear" w:color="auto" w:fill="E0F2EF" w:themeFill="accent3" w:themeFillTint="3F"/>
      </w:tcPr>
    </w:tblStylePr>
  </w:style>
  <w:style w:type="table" w:styleId="LightShading-Accent4">
    <w:name w:val="Light Shading Accent 4"/>
    <w:basedOn w:val="TableNormal"/>
    <w:uiPriority w:val="60"/>
    <w:semiHidden/>
    <w:unhideWhenUsed/>
    <w:rsid w:val="00440257"/>
    <w:pPr>
      <w:spacing w:after="0" w:line="240" w:lineRule="auto"/>
    </w:pPr>
    <w:rPr>
      <w:color w:val="2C2A2A" w:themeColor="accent4" w:themeShade="BF"/>
    </w:rPr>
    <w:tblPr>
      <w:tblStyleRowBandSize w:val="1"/>
      <w:tblStyleColBandSize w:val="1"/>
      <w:tblBorders>
        <w:top w:val="single" w:sz="8" w:space="0" w:color="3B3838" w:themeColor="accent4"/>
        <w:bottom w:val="single" w:sz="8" w:space="0" w:color="3B3838" w:themeColor="accent4"/>
      </w:tblBorders>
    </w:tblPr>
    <w:tblStylePr w:type="firstRow">
      <w:pPr>
        <w:spacing w:before="0" w:after="0" w:line="240" w:lineRule="auto"/>
      </w:pPr>
      <w:rPr>
        <w:b/>
        <w:bCs/>
      </w:rPr>
      <w:tblPr/>
      <w:tcPr>
        <w:tcBorders>
          <w:top w:val="single" w:sz="8" w:space="0" w:color="3B3838" w:themeColor="accent4"/>
          <w:left w:val="nil"/>
          <w:bottom w:val="single" w:sz="8" w:space="0" w:color="3B3838" w:themeColor="accent4"/>
          <w:right w:val="nil"/>
          <w:insideH w:val="nil"/>
          <w:insideV w:val="nil"/>
        </w:tcBorders>
      </w:tcPr>
    </w:tblStylePr>
    <w:tblStylePr w:type="lastRow">
      <w:pPr>
        <w:spacing w:before="0" w:after="0" w:line="240" w:lineRule="auto"/>
      </w:pPr>
      <w:rPr>
        <w:b/>
        <w:bCs/>
      </w:rPr>
      <w:tblPr/>
      <w:tcPr>
        <w:tcBorders>
          <w:top w:val="single" w:sz="8" w:space="0" w:color="3B3838" w:themeColor="accent4"/>
          <w:left w:val="nil"/>
          <w:bottom w:val="single" w:sz="8" w:space="0" w:color="3B3838"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FCCCC" w:themeFill="accent4" w:themeFillTint="3F"/>
      </w:tcPr>
    </w:tblStylePr>
    <w:tblStylePr w:type="band1Horz">
      <w:tblPr/>
      <w:tcPr>
        <w:tcBorders>
          <w:left w:val="nil"/>
          <w:right w:val="nil"/>
          <w:insideH w:val="nil"/>
          <w:insideV w:val="nil"/>
        </w:tcBorders>
        <w:shd w:val="clear" w:color="auto" w:fill="CFCCCC" w:themeFill="accent4" w:themeFillTint="3F"/>
      </w:tcPr>
    </w:tblStylePr>
  </w:style>
  <w:style w:type="table" w:styleId="LightShading-Accent5">
    <w:name w:val="Light Shading Accent 5"/>
    <w:basedOn w:val="TableNormal"/>
    <w:uiPriority w:val="60"/>
    <w:semiHidden/>
    <w:unhideWhenUsed/>
    <w:rsid w:val="00440257"/>
    <w:pPr>
      <w:spacing w:after="0" w:line="240" w:lineRule="auto"/>
    </w:pPr>
    <w:rPr>
      <w:color w:val="BFBFBF" w:themeColor="accent5" w:themeShade="BF"/>
    </w:rPr>
    <w:tblPr>
      <w:tblStyleRowBandSize w:val="1"/>
      <w:tblStyleColBandSize w:val="1"/>
      <w:tblBorders>
        <w:top w:val="single" w:sz="8" w:space="0" w:color="FFFFFF" w:themeColor="accent5"/>
        <w:bottom w:val="single" w:sz="8" w:space="0" w:color="FFFFFF" w:themeColor="accent5"/>
      </w:tblBorders>
    </w:tblPr>
    <w:tblStylePr w:type="firstRow">
      <w:pPr>
        <w:spacing w:before="0" w:after="0" w:line="240" w:lineRule="auto"/>
      </w:pPr>
      <w:rPr>
        <w:b/>
        <w:bCs/>
      </w:rPr>
      <w:tblPr/>
      <w:tcPr>
        <w:tcBorders>
          <w:top w:val="single" w:sz="8" w:space="0" w:color="FFFFFF" w:themeColor="accent5"/>
          <w:left w:val="nil"/>
          <w:bottom w:val="single" w:sz="8" w:space="0" w:color="FFFFFF" w:themeColor="accent5"/>
          <w:right w:val="nil"/>
          <w:insideH w:val="nil"/>
          <w:insideV w:val="nil"/>
        </w:tcBorders>
      </w:tcPr>
    </w:tblStylePr>
    <w:tblStylePr w:type="lastRow">
      <w:pPr>
        <w:spacing w:before="0" w:after="0" w:line="240" w:lineRule="auto"/>
      </w:pPr>
      <w:rPr>
        <w:b/>
        <w:bCs/>
      </w:rPr>
      <w:tblPr/>
      <w:tcPr>
        <w:tcBorders>
          <w:top w:val="single" w:sz="8" w:space="0" w:color="FFFFFF" w:themeColor="accent5"/>
          <w:left w:val="nil"/>
          <w:bottom w:val="single" w:sz="8" w:space="0" w:color="FFFFFF"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FFFF" w:themeFill="accent5" w:themeFillTint="3F"/>
      </w:tcPr>
    </w:tblStylePr>
    <w:tblStylePr w:type="band1Horz">
      <w:tblPr/>
      <w:tcPr>
        <w:tcBorders>
          <w:left w:val="nil"/>
          <w:right w:val="nil"/>
          <w:insideH w:val="nil"/>
          <w:insideV w:val="nil"/>
        </w:tcBorders>
        <w:shd w:val="clear" w:color="auto" w:fill="FFFFFF" w:themeFill="accent5" w:themeFillTint="3F"/>
      </w:tcPr>
    </w:tblStylePr>
  </w:style>
  <w:style w:type="table" w:styleId="LightShading-Accent6">
    <w:name w:val="Light Shading Accent 6"/>
    <w:basedOn w:val="TableNormal"/>
    <w:uiPriority w:val="60"/>
    <w:semiHidden/>
    <w:unhideWhenUsed/>
    <w:rsid w:val="00440257"/>
    <w:pPr>
      <w:spacing w:after="0" w:line="240" w:lineRule="auto"/>
    </w:pPr>
    <w:rPr>
      <w:color w:val="BFBFBF" w:themeColor="accent6" w:themeShade="BF"/>
    </w:rPr>
    <w:tblPr>
      <w:tblStyleRowBandSize w:val="1"/>
      <w:tblStyleColBandSize w:val="1"/>
      <w:tblBorders>
        <w:top w:val="single" w:sz="8" w:space="0" w:color="FFFFFF" w:themeColor="accent6"/>
        <w:bottom w:val="single" w:sz="8" w:space="0" w:color="FFFFFF" w:themeColor="accent6"/>
      </w:tblBorders>
    </w:tblPr>
    <w:tblStylePr w:type="firstRow">
      <w:pPr>
        <w:spacing w:before="0" w:after="0" w:line="240" w:lineRule="auto"/>
      </w:pPr>
      <w:rPr>
        <w:b/>
        <w:bCs/>
      </w:rPr>
      <w:tblPr/>
      <w:tcPr>
        <w:tcBorders>
          <w:top w:val="single" w:sz="8" w:space="0" w:color="FFFFFF" w:themeColor="accent6"/>
          <w:left w:val="nil"/>
          <w:bottom w:val="single" w:sz="8" w:space="0" w:color="FFFFFF" w:themeColor="accent6"/>
          <w:right w:val="nil"/>
          <w:insideH w:val="nil"/>
          <w:insideV w:val="nil"/>
        </w:tcBorders>
      </w:tcPr>
    </w:tblStylePr>
    <w:tblStylePr w:type="lastRow">
      <w:pPr>
        <w:spacing w:before="0" w:after="0" w:line="240" w:lineRule="auto"/>
      </w:pPr>
      <w:rPr>
        <w:b/>
        <w:bCs/>
      </w:rPr>
      <w:tblPr/>
      <w:tcPr>
        <w:tcBorders>
          <w:top w:val="single" w:sz="8" w:space="0" w:color="FFFFFF" w:themeColor="accent6"/>
          <w:left w:val="nil"/>
          <w:bottom w:val="single" w:sz="8" w:space="0" w:color="FFFFFF"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FFFF" w:themeFill="accent6" w:themeFillTint="3F"/>
      </w:tcPr>
    </w:tblStylePr>
    <w:tblStylePr w:type="band1Horz">
      <w:tblPr/>
      <w:tcPr>
        <w:tcBorders>
          <w:left w:val="nil"/>
          <w:right w:val="nil"/>
          <w:insideH w:val="nil"/>
          <w:insideV w:val="nil"/>
        </w:tcBorders>
        <w:shd w:val="clear" w:color="auto" w:fill="FFFFFF" w:themeFill="accent6" w:themeFillTint="3F"/>
      </w:tcPr>
    </w:tblStylePr>
  </w:style>
  <w:style w:type="character" w:styleId="LineNumber">
    <w:name w:val="line number"/>
    <w:basedOn w:val="DefaultParagraphFont"/>
    <w:uiPriority w:val="99"/>
    <w:semiHidden/>
    <w:unhideWhenUsed/>
    <w:rsid w:val="00440257"/>
    <w:rPr>
      <w:rFonts w:ascii="Arial" w:hAnsi="Arial" w:cs="Arial"/>
      <w:sz w:val="22"/>
    </w:rPr>
  </w:style>
  <w:style w:type="paragraph" w:styleId="List">
    <w:name w:val="List"/>
    <w:basedOn w:val="Normal"/>
    <w:uiPriority w:val="99"/>
    <w:semiHidden/>
    <w:unhideWhenUsed/>
    <w:rsid w:val="00440257"/>
    <w:pPr>
      <w:ind w:left="360" w:hanging="360"/>
      <w:contextualSpacing/>
    </w:pPr>
  </w:style>
  <w:style w:type="paragraph" w:styleId="List2">
    <w:name w:val="List 2"/>
    <w:basedOn w:val="Normal"/>
    <w:uiPriority w:val="99"/>
    <w:semiHidden/>
    <w:unhideWhenUsed/>
    <w:rsid w:val="00440257"/>
    <w:pPr>
      <w:ind w:left="720" w:hanging="360"/>
      <w:contextualSpacing/>
    </w:pPr>
  </w:style>
  <w:style w:type="paragraph" w:styleId="List3">
    <w:name w:val="List 3"/>
    <w:basedOn w:val="Normal"/>
    <w:uiPriority w:val="99"/>
    <w:semiHidden/>
    <w:unhideWhenUsed/>
    <w:rsid w:val="00440257"/>
    <w:pPr>
      <w:ind w:left="1080" w:hanging="360"/>
      <w:contextualSpacing/>
    </w:pPr>
  </w:style>
  <w:style w:type="paragraph" w:styleId="List4">
    <w:name w:val="List 4"/>
    <w:basedOn w:val="Normal"/>
    <w:uiPriority w:val="99"/>
    <w:semiHidden/>
    <w:unhideWhenUsed/>
    <w:rsid w:val="00440257"/>
    <w:pPr>
      <w:ind w:left="1440" w:hanging="360"/>
      <w:contextualSpacing/>
    </w:pPr>
  </w:style>
  <w:style w:type="paragraph" w:styleId="List5">
    <w:name w:val="List 5"/>
    <w:basedOn w:val="Normal"/>
    <w:uiPriority w:val="99"/>
    <w:semiHidden/>
    <w:unhideWhenUsed/>
    <w:rsid w:val="00440257"/>
    <w:pPr>
      <w:ind w:left="1800" w:hanging="360"/>
      <w:contextualSpacing/>
    </w:pPr>
  </w:style>
  <w:style w:type="paragraph" w:styleId="ListBullet">
    <w:name w:val="List Bullet"/>
    <w:basedOn w:val="Normal"/>
    <w:uiPriority w:val="99"/>
    <w:semiHidden/>
    <w:unhideWhenUsed/>
    <w:rsid w:val="00440257"/>
    <w:pPr>
      <w:numPr>
        <w:numId w:val="1"/>
      </w:numPr>
      <w:contextualSpacing/>
    </w:pPr>
  </w:style>
  <w:style w:type="paragraph" w:styleId="ListBullet2">
    <w:name w:val="List Bullet 2"/>
    <w:basedOn w:val="Normal"/>
    <w:uiPriority w:val="99"/>
    <w:semiHidden/>
    <w:unhideWhenUsed/>
    <w:rsid w:val="00440257"/>
    <w:pPr>
      <w:numPr>
        <w:numId w:val="2"/>
      </w:numPr>
      <w:contextualSpacing/>
    </w:pPr>
  </w:style>
  <w:style w:type="paragraph" w:styleId="ListBullet3">
    <w:name w:val="List Bullet 3"/>
    <w:basedOn w:val="Normal"/>
    <w:uiPriority w:val="99"/>
    <w:semiHidden/>
    <w:unhideWhenUsed/>
    <w:rsid w:val="00440257"/>
    <w:pPr>
      <w:numPr>
        <w:numId w:val="3"/>
      </w:numPr>
      <w:contextualSpacing/>
    </w:pPr>
  </w:style>
  <w:style w:type="paragraph" w:styleId="ListBullet4">
    <w:name w:val="List Bullet 4"/>
    <w:basedOn w:val="Normal"/>
    <w:uiPriority w:val="99"/>
    <w:semiHidden/>
    <w:unhideWhenUsed/>
    <w:rsid w:val="00440257"/>
    <w:pPr>
      <w:numPr>
        <w:numId w:val="4"/>
      </w:numPr>
      <w:contextualSpacing/>
    </w:pPr>
  </w:style>
  <w:style w:type="paragraph" w:styleId="ListBullet5">
    <w:name w:val="List Bullet 5"/>
    <w:basedOn w:val="Normal"/>
    <w:uiPriority w:val="99"/>
    <w:semiHidden/>
    <w:unhideWhenUsed/>
    <w:rsid w:val="00440257"/>
    <w:pPr>
      <w:numPr>
        <w:numId w:val="5"/>
      </w:numPr>
      <w:contextualSpacing/>
    </w:pPr>
  </w:style>
  <w:style w:type="paragraph" w:styleId="ListContinue">
    <w:name w:val="List Continue"/>
    <w:basedOn w:val="Normal"/>
    <w:uiPriority w:val="99"/>
    <w:semiHidden/>
    <w:unhideWhenUsed/>
    <w:rsid w:val="00440257"/>
    <w:pPr>
      <w:spacing w:after="120"/>
      <w:ind w:left="360"/>
      <w:contextualSpacing/>
    </w:pPr>
  </w:style>
  <w:style w:type="paragraph" w:styleId="ListContinue2">
    <w:name w:val="List Continue 2"/>
    <w:basedOn w:val="Normal"/>
    <w:uiPriority w:val="99"/>
    <w:semiHidden/>
    <w:unhideWhenUsed/>
    <w:rsid w:val="00440257"/>
    <w:pPr>
      <w:spacing w:after="120"/>
      <w:ind w:left="720"/>
      <w:contextualSpacing/>
    </w:pPr>
  </w:style>
  <w:style w:type="paragraph" w:styleId="ListContinue3">
    <w:name w:val="List Continue 3"/>
    <w:basedOn w:val="Normal"/>
    <w:uiPriority w:val="99"/>
    <w:semiHidden/>
    <w:unhideWhenUsed/>
    <w:rsid w:val="00440257"/>
    <w:pPr>
      <w:spacing w:after="120"/>
      <w:ind w:left="1080"/>
      <w:contextualSpacing/>
    </w:pPr>
  </w:style>
  <w:style w:type="paragraph" w:styleId="ListContinue4">
    <w:name w:val="List Continue 4"/>
    <w:basedOn w:val="Normal"/>
    <w:uiPriority w:val="99"/>
    <w:semiHidden/>
    <w:unhideWhenUsed/>
    <w:rsid w:val="00440257"/>
    <w:pPr>
      <w:spacing w:after="120"/>
      <w:ind w:left="1440"/>
      <w:contextualSpacing/>
    </w:pPr>
  </w:style>
  <w:style w:type="paragraph" w:styleId="ListContinue5">
    <w:name w:val="List Continue 5"/>
    <w:basedOn w:val="Normal"/>
    <w:uiPriority w:val="99"/>
    <w:semiHidden/>
    <w:unhideWhenUsed/>
    <w:rsid w:val="00440257"/>
    <w:pPr>
      <w:spacing w:after="120"/>
      <w:ind w:left="1800"/>
      <w:contextualSpacing/>
    </w:pPr>
  </w:style>
  <w:style w:type="paragraph" w:styleId="ListNumber">
    <w:name w:val="List Number"/>
    <w:basedOn w:val="Normal"/>
    <w:uiPriority w:val="99"/>
    <w:semiHidden/>
    <w:unhideWhenUsed/>
    <w:rsid w:val="00440257"/>
    <w:pPr>
      <w:numPr>
        <w:numId w:val="6"/>
      </w:numPr>
      <w:contextualSpacing/>
    </w:pPr>
  </w:style>
  <w:style w:type="paragraph" w:styleId="ListNumber2">
    <w:name w:val="List Number 2"/>
    <w:basedOn w:val="Normal"/>
    <w:uiPriority w:val="99"/>
    <w:semiHidden/>
    <w:unhideWhenUsed/>
    <w:rsid w:val="00440257"/>
    <w:pPr>
      <w:numPr>
        <w:numId w:val="7"/>
      </w:numPr>
      <w:contextualSpacing/>
    </w:pPr>
  </w:style>
  <w:style w:type="paragraph" w:styleId="ListNumber3">
    <w:name w:val="List Number 3"/>
    <w:basedOn w:val="Normal"/>
    <w:uiPriority w:val="99"/>
    <w:semiHidden/>
    <w:unhideWhenUsed/>
    <w:rsid w:val="00440257"/>
    <w:pPr>
      <w:numPr>
        <w:numId w:val="8"/>
      </w:numPr>
      <w:contextualSpacing/>
    </w:pPr>
  </w:style>
  <w:style w:type="paragraph" w:styleId="ListNumber4">
    <w:name w:val="List Number 4"/>
    <w:basedOn w:val="Normal"/>
    <w:uiPriority w:val="99"/>
    <w:semiHidden/>
    <w:unhideWhenUsed/>
    <w:rsid w:val="00440257"/>
    <w:pPr>
      <w:numPr>
        <w:numId w:val="9"/>
      </w:numPr>
      <w:contextualSpacing/>
    </w:pPr>
  </w:style>
  <w:style w:type="paragraph" w:styleId="ListNumber5">
    <w:name w:val="List Number 5"/>
    <w:basedOn w:val="Normal"/>
    <w:uiPriority w:val="99"/>
    <w:semiHidden/>
    <w:unhideWhenUsed/>
    <w:rsid w:val="00440257"/>
    <w:pPr>
      <w:numPr>
        <w:numId w:val="10"/>
      </w:numPr>
      <w:contextualSpacing/>
    </w:pPr>
  </w:style>
  <w:style w:type="paragraph" w:styleId="ListParagraph">
    <w:name w:val="List Paragraph"/>
    <w:basedOn w:val="Normal"/>
    <w:uiPriority w:val="34"/>
    <w:semiHidden/>
    <w:qFormat/>
    <w:rsid w:val="00440257"/>
    <w:pPr>
      <w:ind w:left="720"/>
      <w:contextualSpacing/>
    </w:pPr>
  </w:style>
  <w:style w:type="table" w:styleId="ListTable1Light">
    <w:name w:val="List Table 1 Light"/>
    <w:basedOn w:val="TableNormal"/>
    <w:uiPriority w:val="46"/>
    <w:rsid w:val="00440257"/>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440257"/>
    <w:pPr>
      <w:spacing w:after="0" w:line="240" w:lineRule="auto"/>
    </w:pPr>
    <w:tblPr>
      <w:tblStyleRowBandSize w:val="1"/>
      <w:tblStyleColBandSize w:val="1"/>
    </w:tblPr>
    <w:tblStylePr w:type="firstRow">
      <w:rPr>
        <w:b/>
        <w:bCs/>
      </w:rPr>
      <w:tblPr/>
      <w:tcPr>
        <w:tcBorders>
          <w:bottom w:val="single" w:sz="4" w:space="0" w:color="C14646" w:themeColor="accent1" w:themeTint="99"/>
        </w:tcBorders>
      </w:tcPr>
    </w:tblStylePr>
    <w:tblStylePr w:type="lastRow">
      <w:rPr>
        <w:b/>
        <w:bCs/>
      </w:rPr>
      <w:tblPr/>
      <w:tcPr>
        <w:tcBorders>
          <w:top w:val="single" w:sz="4" w:space="0" w:color="C14646" w:themeColor="accent1" w:themeTint="99"/>
        </w:tcBorders>
      </w:tcPr>
    </w:tblStylePr>
    <w:tblStylePr w:type="firstCol">
      <w:rPr>
        <w:b/>
        <w:bCs/>
      </w:rPr>
    </w:tblStylePr>
    <w:tblStylePr w:type="lastCol">
      <w:rPr>
        <w:b/>
        <w:bCs/>
      </w:rPr>
    </w:tblStylePr>
    <w:tblStylePr w:type="band1Vert">
      <w:tblPr/>
      <w:tcPr>
        <w:shd w:val="clear" w:color="auto" w:fill="EAC1C1" w:themeFill="accent1" w:themeFillTint="33"/>
      </w:tcPr>
    </w:tblStylePr>
    <w:tblStylePr w:type="band1Horz">
      <w:tblPr/>
      <w:tcPr>
        <w:shd w:val="clear" w:color="auto" w:fill="EAC1C1" w:themeFill="accent1" w:themeFillTint="33"/>
      </w:tcPr>
    </w:tblStylePr>
  </w:style>
  <w:style w:type="table" w:styleId="ListTable1Light-Accent2">
    <w:name w:val="List Table 1 Light Accent 2"/>
    <w:basedOn w:val="TableNormal"/>
    <w:uiPriority w:val="46"/>
    <w:rsid w:val="00440257"/>
    <w:pPr>
      <w:spacing w:after="0" w:line="240" w:lineRule="auto"/>
    </w:pPr>
    <w:tblPr>
      <w:tblStyleRowBandSize w:val="1"/>
      <w:tblStyleColBandSize w:val="1"/>
    </w:tblPr>
    <w:tblStylePr w:type="firstRow">
      <w:rPr>
        <w:b/>
        <w:bCs/>
      </w:rPr>
      <w:tblPr/>
      <w:tcPr>
        <w:tcBorders>
          <w:bottom w:val="single" w:sz="4" w:space="0" w:color="FFE7A3" w:themeColor="accent2" w:themeTint="99"/>
        </w:tcBorders>
      </w:tcPr>
    </w:tblStylePr>
    <w:tblStylePr w:type="lastRow">
      <w:rPr>
        <w:b/>
        <w:bCs/>
      </w:rPr>
      <w:tblPr/>
      <w:tcPr>
        <w:tcBorders>
          <w:top w:val="single" w:sz="4" w:space="0" w:color="FFE7A3" w:themeColor="accent2" w:themeTint="99"/>
        </w:tcBorders>
      </w:tcPr>
    </w:tblStylePr>
    <w:tblStylePr w:type="firstCol">
      <w:rPr>
        <w:b/>
        <w:bCs/>
      </w:rPr>
    </w:tblStylePr>
    <w:tblStylePr w:type="lastCol">
      <w:rPr>
        <w:b/>
        <w:bCs/>
      </w:rPr>
    </w:tblStylePr>
    <w:tblStylePr w:type="band1Vert">
      <w:tblPr/>
      <w:tcPr>
        <w:shd w:val="clear" w:color="auto" w:fill="FFF7E0" w:themeFill="accent2" w:themeFillTint="33"/>
      </w:tcPr>
    </w:tblStylePr>
    <w:tblStylePr w:type="band1Horz">
      <w:tblPr/>
      <w:tcPr>
        <w:shd w:val="clear" w:color="auto" w:fill="FFF7E0" w:themeFill="accent2" w:themeFillTint="33"/>
      </w:tcPr>
    </w:tblStylePr>
  </w:style>
  <w:style w:type="table" w:styleId="ListTable1Light-Accent3">
    <w:name w:val="List Table 1 Light Accent 3"/>
    <w:basedOn w:val="TableNormal"/>
    <w:uiPriority w:val="46"/>
    <w:rsid w:val="00440257"/>
    <w:pPr>
      <w:spacing w:after="0" w:line="240" w:lineRule="auto"/>
    </w:pPr>
    <w:tblPr>
      <w:tblStyleRowBandSize w:val="1"/>
      <w:tblStyleColBandSize w:val="1"/>
    </w:tblPr>
    <w:tblStylePr w:type="firstRow">
      <w:rPr>
        <w:b/>
        <w:bCs/>
      </w:rPr>
      <w:tblPr/>
      <w:tcPr>
        <w:tcBorders>
          <w:bottom w:val="single" w:sz="4" w:space="0" w:color="B5E1D9" w:themeColor="accent3" w:themeTint="99"/>
        </w:tcBorders>
      </w:tcPr>
    </w:tblStylePr>
    <w:tblStylePr w:type="lastRow">
      <w:rPr>
        <w:b/>
        <w:bCs/>
      </w:rPr>
      <w:tblPr/>
      <w:tcPr>
        <w:tcBorders>
          <w:top w:val="single" w:sz="4" w:space="0" w:color="B5E1D9" w:themeColor="accent3" w:themeTint="99"/>
        </w:tcBorders>
      </w:tcPr>
    </w:tblStylePr>
    <w:tblStylePr w:type="firstCol">
      <w:rPr>
        <w:b/>
        <w:bCs/>
      </w:rPr>
    </w:tblStylePr>
    <w:tblStylePr w:type="lastCol">
      <w:rPr>
        <w:b/>
        <w:bCs/>
      </w:rPr>
    </w:tblStylePr>
    <w:tblStylePr w:type="band1Vert">
      <w:tblPr/>
      <w:tcPr>
        <w:shd w:val="clear" w:color="auto" w:fill="E6F5F2" w:themeFill="accent3" w:themeFillTint="33"/>
      </w:tcPr>
    </w:tblStylePr>
    <w:tblStylePr w:type="band1Horz">
      <w:tblPr/>
      <w:tcPr>
        <w:shd w:val="clear" w:color="auto" w:fill="E6F5F2" w:themeFill="accent3" w:themeFillTint="33"/>
      </w:tcPr>
    </w:tblStylePr>
  </w:style>
  <w:style w:type="table" w:styleId="ListTable1Light-Accent4">
    <w:name w:val="List Table 1 Light Accent 4"/>
    <w:basedOn w:val="TableNormal"/>
    <w:uiPriority w:val="46"/>
    <w:rsid w:val="00440257"/>
    <w:pPr>
      <w:spacing w:after="0" w:line="240" w:lineRule="auto"/>
    </w:pPr>
    <w:tblPr>
      <w:tblStyleRowBandSize w:val="1"/>
      <w:tblStyleColBandSize w:val="1"/>
    </w:tblPr>
    <w:tblStylePr w:type="firstRow">
      <w:rPr>
        <w:b/>
        <w:bCs/>
      </w:rPr>
      <w:tblPr/>
      <w:tcPr>
        <w:tcBorders>
          <w:bottom w:val="single" w:sz="4" w:space="0" w:color="8B8585" w:themeColor="accent4" w:themeTint="99"/>
        </w:tcBorders>
      </w:tcPr>
    </w:tblStylePr>
    <w:tblStylePr w:type="lastRow">
      <w:rPr>
        <w:b/>
        <w:bCs/>
      </w:rPr>
      <w:tblPr/>
      <w:tcPr>
        <w:tcBorders>
          <w:top w:val="single" w:sz="4" w:space="0" w:color="8B8585" w:themeColor="accent4" w:themeTint="99"/>
        </w:tcBorders>
      </w:tcPr>
    </w:tblStylePr>
    <w:tblStylePr w:type="firstCol">
      <w:rPr>
        <w:b/>
        <w:bCs/>
      </w:rPr>
    </w:tblStylePr>
    <w:tblStylePr w:type="lastCol">
      <w:rPr>
        <w:b/>
        <w:bCs/>
      </w:rPr>
    </w:tblStylePr>
    <w:tblStylePr w:type="band1Vert">
      <w:tblPr/>
      <w:tcPr>
        <w:shd w:val="clear" w:color="auto" w:fill="D8D6D6" w:themeFill="accent4" w:themeFillTint="33"/>
      </w:tcPr>
    </w:tblStylePr>
    <w:tblStylePr w:type="band1Horz">
      <w:tblPr/>
      <w:tcPr>
        <w:shd w:val="clear" w:color="auto" w:fill="D8D6D6" w:themeFill="accent4" w:themeFillTint="33"/>
      </w:tcPr>
    </w:tblStylePr>
  </w:style>
  <w:style w:type="table" w:styleId="ListTable1Light-Accent5">
    <w:name w:val="List Table 1 Light Accent 5"/>
    <w:basedOn w:val="TableNormal"/>
    <w:uiPriority w:val="46"/>
    <w:rsid w:val="00440257"/>
    <w:pPr>
      <w:spacing w:after="0" w:line="240" w:lineRule="auto"/>
    </w:pPr>
    <w:tblPr>
      <w:tblStyleRowBandSize w:val="1"/>
      <w:tblStyleColBandSize w:val="1"/>
    </w:tblPr>
    <w:tblStylePr w:type="firstRow">
      <w:rPr>
        <w:b/>
        <w:bCs/>
      </w:rPr>
      <w:tblPr/>
      <w:tcPr>
        <w:tcBorders>
          <w:bottom w:val="single" w:sz="4" w:space="0" w:color="FFFFFF" w:themeColor="accent5" w:themeTint="99"/>
        </w:tcBorders>
      </w:tcPr>
    </w:tblStylePr>
    <w:tblStylePr w:type="lastRow">
      <w:rPr>
        <w:b/>
        <w:bCs/>
      </w:rPr>
      <w:tblPr/>
      <w:tcPr>
        <w:tcBorders>
          <w:top w:val="single" w:sz="4" w:space="0" w:color="FFFFFF" w:themeColor="accent5" w:themeTint="99"/>
        </w:tcBorders>
      </w:tcPr>
    </w:tblStylePr>
    <w:tblStylePr w:type="firstCol">
      <w:rPr>
        <w:b/>
        <w:bCs/>
      </w:rPr>
    </w:tblStylePr>
    <w:tblStylePr w:type="lastCol">
      <w:rPr>
        <w:b/>
        <w:bCs/>
      </w:rPr>
    </w:tblStylePr>
    <w:tblStylePr w:type="band1Vert">
      <w:tblPr/>
      <w:tcPr>
        <w:shd w:val="clear" w:color="auto" w:fill="FFFFFF" w:themeFill="accent5" w:themeFillTint="33"/>
      </w:tcPr>
    </w:tblStylePr>
    <w:tblStylePr w:type="band1Horz">
      <w:tblPr/>
      <w:tcPr>
        <w:shd w:val="clear" w:color="auto" w:fill="FFFFFF" w:themeFill="accent5" w:themeFillTint="33"/>
      </w:tcPr>
    </w:tblStylePr>
  </w:style>
  <w:style w:type="table" w:styleId="ListTable1Light-Accent6">
    <w:name w:val="List Table 1 Light Accent 6"/>
    <w:basedOn w:val="TableNormal"/>
    <w:uiPriority w:val="46"/>
    <w:rsid w:val="00440257"/>
    <w:pPr>
      <w:spacing w:after="0" w:line="240" w:lineRule="auto"/>
    </w:pPr>
    <w:tblPr>
      <w:tblStyleRowBandSize w:val="1"/>
      <w:tblStyleColBandSize w:val="1"/>
    </w:tblPr>
    <w:tblStylePr w:type="firstRow">
      <w:rPr>
        <w:b/>
        <w:bCs/>
      </w:rPr>
      <w:tblPr/>
      <w:tcPr>
        <w:tcBorders>
          <w:bottom w:val="single" w:sz="4" w:space="0" w:color="FFFFFF" w:themeColor="accent6" w:themeTint="99"/>
        </w:tcBorders>
      </w:tcPr>
    </w:tblStylePr>
    <w:tblStylePr w:type="lastRow">
      <w:rPr>
        <w:b/>
        <w:bCs/>
      </w:rPr>
      <w:tblPr/>
      <w:tcPr>
        <w:tcBorders>
          <w:top w:val="single" w:sz="4" w:space="0" w:color="FFFFFF" w:themeColor="accent6" w:themeTint="99"/>
        </w:tcBorders>
      </w:tcPr>
    </w:tblStylePr>
    <w:tblStylePr w:type="firstCol">
      <w:rPr>
        <w:b/>
        <w:bCs/>
      </w:rPr>
    </w:tblStylePr>
    <w:tblStylePr w:type="lastCol">
      <w:rPr>
        <w:b/>
        <w:bCs/>
      </w:rPr>
    </w:tblStylePr>
    <w:tblStylePr w:type="band1Vert">
      <w:tblPr/>
      <w:tcPr>
        <w:shd w:val="clear" w:color="auto" w:fill="FFFFFF" w:themeFill="accent6" w:themeFillTint="33"/>
      </w:tcPr>
    </w:tblStylePr>
    <w:tblStylePr w:type="band1Horz">
      <w:tblPr/>
      <w:tcPr>
        <w:shd w:val="clear" w:color="auto" w:fill="FFFFFF" w:themeFill="accent6" w:themeFillTint="33"/>
      </w:tcPr>
    </w:tblStylePr>
  </w:style>
  <w:style w:type="table" w:styleId="ListTable2">
    <w:name w:val="List Table 2"/>
    <w:basedOn w:val="TableNormal"/>
    <w:uiPriority w:val="47"/>
    <w:rsid w:val="00440257"/>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rsid w:val="00440257"/>
    <w:pPr>
      <w:spacing w:after="0" w:line="240" w:lineRule="auto"/>
    </w:pPr>
    <w:tblPr>
      <w:tblStyleRowBandSize w:val="1"/>
      <w:tblStyleColBandSize w:val="1"/>
      <w:tblBorders>
        <w:top w:val="single" w:sz="4" w:space="0" w:color="C14646" w:themeColor="accent1" w:themeTint="99"/>
        <w:bottom w:val="single" w:sz="4" w:space="0" w:color="C14646" w:themeColor="accent1" w:themeTint="99"/>
        <w:insideH w:val="single" w:sz="4" w:space="0" w:color="C14646"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AC1C1" w:themeFill="accent1" w:themeFillTint="33"/>
      </w:tcPr>
    </w:tblStylePr>
    <w:tblStylePr w:type="band1Horz">
      <w:tblPr/>
      <w:tcPr>
        <w:shd w:val="clear" w:color="auto" w:fill="EAC1C1" w:themeFill="accent1" w:themeFillTint="33"/>
      </w:tcPr>
    </w:tblStylePr>
  </w:style>
  <w:style w:type="table" w:styleId="ListTable2-Accent2">
    <w:name w:val="List Table 2 Accent 2"/>
    <w:basedOn w:val="TableNormal"/>
    <w:uiPriority w:val="47"/>
    <w:rsid w:val="00440257"/>
    <w:pPr>
      <w:spacing w:after="0" w:line="240" w:lineRule="auto"/>
    </w:pPr>
    <w:tblPr>
      <w:tblStyleRowBandSize w:val="1"/>
      <w:tblStyleColBandSize w:val="1"/>
      <w:tblBorders>
        <w:top w:val="single" w:sz="4" w:space="0" w:color="FFE7A3" w:themeColor="accent2" w:themeTint="99"/>
        <w:bottom w:val="single" w:sz="4" w:space="0" w:color="FFE7A3" w:themeColor="accent2" w:themeTint="99"/>
        <w:insideH w:val="single" w:sz="4" w:space="0" w:color="FFE7A3"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F7E0" w:themeFill="accent2" w:themeFillTint="33"/>
      </w:tcPr>
    </w:tblStylePr>
    <w:tblStylePr w:type="band1Horz">
      <w:tblPr/>
      <w:tcPr>
        <w:shd w:val="clear" w:color="auto" w:fill="FFF7E0" w:themeFill="accent2" w:themeFillTint="33"/>
      </w:tcPr>
    </w:tblStylePr>
  </w:style>
  <w:style w:type="table" w:styleId="ListTable2-Accent3">
    <w:name w:val="List Table 2 Accent 3"/>
    <w:basedOn w:val="TableNormal"/>
    <w:uiPriority w:val="47"/>
    <w:rsid w:val="00440257"/>
    <w:pPr>
      <w:spacing w:after="0" w:line="240" w:lineRule="auto"/>
    </w:pPr>
    <w:tblPr>
      <w:tblStyleRowBandSize w:val="1"/>
      <w:tblStyleColBandSize w:val="1"/>
      <w:tblBorders>
        <w:top w:val="single" w:sz="4" w:space="0" w:color="B5E1D9" w:themeColor="accent3" w:themeTint="99"/>
        <w:bottom w:val="single" w:sz="4" w:space="0" w:color="B5E1D9" w:themeColor="accent3" w:themeTint="99"/>
        <w:insideH w:val="single" w:sz="4" w:space="0" w:color="B5E1D9"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6F5F2" w:themeFill="accent3" w:themeFillTint="33"/>
      </w:tcPr>
    </w:tblStylePr>
    <w:tblStylePr w:type="band1Horz">
      <w:tblPr/>
      <w:tcPr>
        <w:shd w:val="clear" w:color="auto" w:fill="E6F5F2" w:themeFill="accent3" w:themeFillTint="33"/>
      </w:tcPr>
    </w:tblStylePr>
  </w:style>
  <w:style w:type="table" w:styleId="ListTable2-Accent4">
    <w:name w:val="List Table 2 Accent 4"/>
    <w:basedOn w:val="TableNormal"/>
    <w:uiPriority w:val="47"/>
    <w:rsid w:val="00440257"/>
    <w:pPr>
      <w:spacing w:after="0" w:line="240" w:lineRule="auto"/>
    </w:pPr>
    <w:tblPr>
      <w:tblStyleRowBandSize w:val="1"/>
      <w:tblStyleColBandSize w:val="1"/>
      <w:tblBorders>
        <w:top w:val="single" w:sz="4" w:space="0" w:color="8B8585" w:themeColor="accent4" w:themeTint="99"/>
        <w:bottom w:val="single" w:sz="4" w:space="0" w:color="8B8585" w:themeColor="accent4" w:themeTint="99"/>
        <w:insideH w:val="single" w:sz="4" w:space="0" w:color="8B8585"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8D6D6" w:themeFill="accent4" w:themeFillTint="33"/>
      </w:tcPr>
    </w:tblStylePr>
    <w:tblStylePr w:type="band1Horz">
      <w:tblPr/>
      <w:tcPr>
        <w:shd w:val="clear" w:color="auto" w:fill="D8D6D6" w:themeFill="accent4" w:themeFillTint="33"/>
      </w:tcPr>
    </w:tblStylePr>
  </w:style>
  <w:style w:type="table" w:styleId="ListTable2-Accent5">
    <w:name w:val="List Table 2 Accent 5"/>
    <w:basedOn w:val="TableNormal"/>
    <w:uiPriority w:val="47"/>
    <w:rsid w:val="00440257"/>
    <w:pPr>
      <w:spacing w:after="0" w:line="240" w:lineRule="auto"/>
    </w:pPr>
    <w:tblPr>
      <w:tblStyleRowBandSize w:val="1"/>
      <w:tblStyleColBandSize w:val="1"/>
      <w:tblBorders>
        <w:top w:val="single" w:sz="4" w:space="0" w:color="FFFFFF" w:themeColor="accent5" w:themeTint="99"/>
        <w:bottom w:val="single" w:sz="4" w:space="0" w:color="FFFFFF" w:themeColor="accent5" w:themeTint="99"/>
        <w:insideH w:val="single" w:sz="4" w:space="0" w:color="FFFFFF"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FFFF" w:themeFill="accent5" w:themeFillTint="33"/>
      </w:tcPr>
    </w:tblStylePr>
    <w:tblStylePr w:type="band1Horz">
      <w:tblPr/>
      <w:tcPr>
        <w:shd w:val="clear" w:color="auto" w:fill="FFFFFF" w:themeFill="accent5" w:themeFillTint="33"/>
      </w:tcPr>
    </w:tblStylePr>
  </w:style>
  <w:style w:type="table" w:styleId="ListTable2-Accent6">
    <w:name w:val="List Table 2 Accent 6"/>
    <w:basedOn w:val="TableNormal"/>
    <w:uiPriority w:val="47"/>
    <w:rsid w:val="00440257"/>
    <w:pPr>
      <w:spacing w:after="0" w:line="240" w:lineRule="auto"/>
    </w:pPr>
    <w:tblPr>
      <w:tblStyleRowBandSize w:val="1"/>
      <w:tblStyleColBandSize w:val="1"/>
      <w:tblBorders>
        <w:top w:val="single" w:sz="4" w:space="0" w:color="FFFFFF" w:themeColor="accent6" w:themeTint="99"/>
        <w:bottom w:val="single" w:sz="4" w:space="0" w:color="FFFFFF" w:themeColor="accent6" w:themeTint="99"/>
        <w:insideH w:val="single" w:sz="4" w:space="0" w:color="FFFFFF"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FFFF" w:themeFill="accent6" w:themeFillTint="33"/>
      </w:tcPr>
    </w:tblStylePr>
    <w:tblStylePr w:type="band1Horz">
      <w:tblPr/>
      <w:tcPr>
        <w:shd w:val="clear" w:color="auto" w:fill="FFFFFF" w:themeFill="accent6" w:themeFillTint="33"/>
      </w:tcPr>
    </w:tblStylePr>
  </w:style>
  <w:style w:type="table" w:styleId="ListTable3">
    <w:name w:val="List Table 3"/>
    <w:basedOn w:val="TableNormal"/>
    <w:uiPriority w:val="48"/>
    <w:rsid w:val="00440257"/>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440257"/>
    <w:pPr>
      <w:spacing w:after="0" w:line="240" w:lineRule="auto"/>
    </w:pPr>
    <w:tblPr>
      <w:tblStyleRowBandSize w:val="1"/>
      <w:tblStyleColBandSize w:val="1"/>
      <w:tblBorders>
        <w:top w:val="single" w:sz="4" w:space="0" w:color="4B1919" w:themeColor="accent1"/>
        <w:left w:val="single" w:sz="4" w:space="0" w:color="4B1919" w:themeColor="accent1"/>
        <w:bottom w:val="single" w:sz="4" w:space="0" w:color="4B1919" w:themeColor="accent1"/>
        <w:right w:val="single" w:sz="4" w:space="0" w:color="4B1919" w:themeColor="accent1"/>
      </w:tblBorders>
    </w:tblPr>
    <w:tblStylePr w:type="firstRow">
      <w:rPr>
        <w:b/>
        <w:bCs/>
        <w:color w:val="FFFFFF" w:themeColor="background1"/>
      </w:rPr>
      <w:tblPr/>
      <w:tcPr>
        <w:shd w:val="clear" w:color="auto" w:fill="4B1919" w:themeFill="accent1"/>
      </w:tcPr>
    </w:tblStylePr>
    <w:tblStylePr w:type="lastRow">
      <w:rPr>
        <w:b/>
        <w:bCs/>
      </w:rPr>
      <w:tblPr/>
      <w:tcPr>
        <w:tcBorders>
          <w:top w:val="double" w:sz="4" w:space="0" w:color="4B1919"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1919" w:themeColor="accent1"/>
          <w:right w:val="single" w:sz="4" w:space="0" w:color="4B1919" w:themeColor="accent1"/>
        </w:tcBorders>
      </w:tcPr>
    </w:tblStylePr>
    <w:tblStylePr w:type="band1Horz">
      <w:tblPr/>
      <w:tcPr>
        <w:tcBorders>
          <w:top w:val="single" w:sz="4" w:space="0" w:color="4B1919" w:themeColor="accent1"/>
          <w:bottom w:val="single" w:sz="4" w:space="0" w:color="4B1919"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1919" w:themeColor="accent1"/>
          <w:left w:val="nil"/>
        </w:tcBorders>
      </w:tcPr>
    </w:tblStylePr>
    <w:tblStylePr w:type="swCell">
      <w:tblPr/>
      <w:tcPr>
        <w:tcBorders>
          <w:top w:val="double" w:sz="4" w:space="0" w:color="4B1919" w:themeColor="accent1"/>
          <w:right w:val="nil"/>
        </w:tcBorders>
      </w:tcPr>
    </w:tblStylePr>
  </w:style>
  <w:style w:type="table" w:styleId="ListTable3-Accent2">
    <w:name w:val="List Table 3 Accent 2"/>
    <w:basedOn w:val="TableNormal"/>
    <w:uiPriority w:val="48"/>
    <w:rsid w:val="00440257"/>
    <w:pPr>
      <w:spacing w:after="0" w:line="240" w:lineRule="auto"/>
    </w:pPr>
    <w:tblPr>
      <w:tblStyleRowBandSize w:val="1"/>
      <w:tblStyleColBandSize w:val="1"/>
      <w:tblBorders>
        <w:top w:val="single" w:sz="4" w:space="0" w:color="FFD966" w:themeColor="accent2"/>
        <w:left w:val="single" w:sz="4" w:space="0" w:color="FFD966" w:themeColor="accent2"/>
        <w:bottom w:val="single" w:sz="4" w:space="0" w:color="FFD966" w:themeColor="accent2"/>
        <w:right w:val="single" w:sz="4" w:space="0" w:color="FFD966" w:themeColor="accent2"/>
      </w:tblBorders>
    </w:tblPr>
    <w:tblStylePr w:type="firstRow">
      <w:rPr>
        <w:b/>
        <w:bCs/>
        <w:color w:val="FFFFFF" w:themeColor="background1"/>
      </w:rPr>
      <w:tblPr/>
      <w:tcPr>
        <w:shd w:val="clear" w:color="auto" w:fill="FFD966" w:themeFill="accent2"/>
      </w:tcPr>
    </w:tblStylePr>
    <w:tblStylePr w:type="lastRow">
      <w:rPr>
        <w:b/>
        <w:bCs/>
      </w:rPr>
      <w:tblPr/>
      <w:tcPr>
        <w:tcBorders>
          <w:top w:val="double" w:sz="4" w:space="0" w:color="FFD966"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D966" w:themeColor="accent2"/>
          <w:right w:val="single" w:sz="4" w:space="0" w:color="FFD966" w:themeColor="accent2"/>
        </w:tcBorders>
      </w:tcPr>
    </w:tblStylePr>
    <w:tblStylePr w:type="band1Horz">
      <w:tblPr/>
      <w:tcPr>
        <w:tcBorders>
          <w:top w:val="single" w:sz="4" w:space="0" w:color="FFD966" w:themeColor="accent2"/>
          <w:bottom w:val="single" w:sz="4" w:space="0" w:color="FFD966"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D966" w:themeColor="accent2"/>
          <w:left w:val="nil"/>
        </w:tcBorders>
      </w:tcPr>
    </w:tblStylePr>
    <w:tblStylePr w:type="swCell">
      <w:tblPr/>
      <w:tcPr>
        <w:tcBorders>
          <w:top w:val="double" w:sz="4" w:space="0" w:color="FFD966" w:themeColor="accent2"/>
          <w:right w:val="nil"/>
        </w:tcBorders>
      </w:tcPr>
    </w:tblStylePr>
  </w:style>
  <w:style w:type="table" w:styleId="ListTable3-Accent3">
    <w:name w:val="List Table 3 Accent 3"/>
    <w:basedOn w:val="TableNormal"/>
    <w:uiPriority w:val="48"/>
    <w:rsid w:val="00440257"/>
    <w:pPr>
      <w:spacing w:after="0" w:line="240" w:lineRule="auto"/>
    </w:pPr>
    <w:tblPr>
      <w:tblStyleRowBandSize w:val="1"/>
      <w:tblStyleColBandSize w:val="1"/>
      <w:tblBorders>
        <w:top w:val="single" w:sz="4" w:space="0" w:color="85CDC1" w:themeColor="accent3"/>
        <w:left w:val="single" w:sz="4" w:space="0" w:color="85CDC1" w:themeColor="accent3"/>
        <w:bottom w:val="single" w:sz="4" w:space="0" w:color="85CDC1" w:themeColor="accent3"/>
        <w:right w:val="single" w:sz="4" w:space="0" w:color="85CDC1" w:themeColor="accent3"/>
      </w:tblBorders>
    </w:tblPr>
    <w:tblStylePr w:type="firstRow">
      <w:rPr>
        <w:b/>
        <w:bCs/>
        <w:color w:val="FFFFFF" w:themeColor="background1"/>
      </w:rPr>
      <w:tblPr/>
      <w:tcPr>
        <w:shd w:val="clear" w:color="auto" w:fill="85CDC1" w:themeFill="accent3"/>
      </w:tcPr>
    </w:tblStylePr>
    <w:tblStylePr w:type="lastRow">
      <w:rPr>
        <w:b/>
        <w:bCs/>
      </w:rPr>
      <w:tblPr/>
      <w:tcPr>
        <w:tcBorders>
          <w:top w:val="double" w:sz="4" w:space="0" w:color="85CDC1"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5CDC1" w:themeColor="accent3"/>
          <w:right w:val="single" w:sz="4" w:space="0" w:color="85CDC1" w:themeColor="accent3"/>
        </w:tcBorders>
      </w:tcPr>
    </w:tblStylePr>
    <w:tblStylePr w:type="band1Horz">
      <w:tblPr/>
      <w:tcPr>
        <w:tcBorders>
          <w:top w:val="single" w:sz="4" w:space="0" w:color="85CDC1" w:themeColor="accent3"/>
          <w:bottom w:val="single" w:sz="4" w:space="0" w:color="85CDC1"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5CDC1" w:themeColor="accent3"/>
          <w:left w:val="nil"/>
        </w:tcBorders>
      </w:tcPr>
    </w:tblStylePr>
    <w:tblStylePr w:type="swCell">
      <w:tblPr/>
      <w:tcPr>
        <w:tcBorders>
          <w:top w:val="double" w:sz="4" w:space="0" w:color="85CDC1" w:themeColor="accent3"/>
          <w:right w:val="nil"/>
        </w:tcBorders>
      </w:tcPr>
    </w:tblStylePr>
  </w:style>
  <w:style w:type="table" w:styleId="ListTable3-Accent4">
    <w:name w:val="List Table 3 Accent 4"/>
    <w:basedOn w:val="TableNormal"/>
    <w:uiPriority w:val="48"/>
    <w:rsid w:val="00440257"/>
    <w:pPr>
      <w:spacing w:after="0" w:line="240" w:lineRule="auto"/>
    </w:pPr>
    <w:tblPr>
      <w:tblStyleRowBandSize w:val="1"/>
      <w:tblStyleColBandSize w:val="1"/>
      <w:tblBorders>
        <w:top w:val="single" w:sz="4" w:space="0" w:color="3B3838" w:themeColor="accent4"/>
        <w:left w:val="single" w:sz="4" w:space="0" w:color="3B3838" w:themeColor="accent4"/>
        <w:bottom w:val="single" w:sz="4" w:space="0" w:color="3B3838" w:themeColor="accent4"/>
        <w:right w:val="single" w:sz="4" w:space="0" w:color="3B3838" w:themeColor="accent4"/>
      </w:tblBorders>
    </w:tblPr>
    <w:tblStylePr w:type="firstRow">
      <w:rPr>
        <w:b/>
        <w:bCs/>
        <w:color w:val="FFFFFF" w:themeColor="background1"/>
      </w:rPr>
      <w:tblPr/>
      <w:tcPr>
        <w:shd w:val="clear" w:color="auto" w:fill="3B3838" w:themeFill="accent4"/>
      </w:tcPr>
    </w:tblStylePr>
    <w:tblStylePr w:type="lastRow">
      <w:rPr>
        <w:b/>
        <w:bCs/>
      </w:rPr>
      <w:tblPr/>
      <w:tcPr>
        <w:tcBorders>
          <w:top w:val="double" w:sz="4" w:space="0" w:color="3B3838"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B3838" w:themeColor="accent4"/>
          <w:right w:val="single" w:sz="4" w:space="0" w:color="3B3838" w:themeColor="accent4"/>
        </w:tcBorders>
      </w:tcPr>
    </w:tblStylePr>
    <w:tblStylePr w:type="band1Horz">
      <w:tblPr/>
      <w:tcPr>
        <w:tcBorders>
          <w:top w:val="single" w:sz="4" w:space="0" w:color="3B3838" w:themeColor="accent4"/>
          <w:bottom w:val="single" w:sz="4" w:space="0" w:color="3B3838"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B3838" w:themeColor="accent4"/>
          <w:left w:val="nil"/>
        </w:tcBorders>
      </w:tcPr>
    </w:tblStylePr>
    <w:tblStylePr w:type="swCell">
      <w:tblPr/>
      <w:tcPr>
        <w:tcBorders>
          <w:top w:val="double" w:sz="4" w:space="0" w:color="3B3838" w:themeColor="accent4"/>
          <w:right w:val="nil"/>
        </w:tcBorders>
      </w:tcPr>
    </w:tblStylePr>
  </w:style>
  <w:style w:type="table" w:styleId="ListTable3-Accent5">
    <w:name w:val="List Table 3 Accent 5"/>
    <w:basedOn w:val="TableNormal"/>
    <w:uiPriority w:val="48"/>
    <w:rsid w:val="00440257"/>
    <w:pPr>
      <w:spacing w:after="0" w:line="240" w:lineRule="auto"/>
    </w:pPr>
    <w:tblPr>
      <w:tblStyleRowBandSize w:val="1"/>
      <w:tblStyleColBandSize w:val="1"/>
      <w:tblBorders>
        <w:top w:val="single" w:sz="4" w:space="0" w:color="FFFFFF" w:themeColor="accent5"/>
        <w:left w:val="single" w:sz="4" w:space="0" w:color="FFFFFF" w:themeColor="accent5"/>
        <w:bottom w:val="single" w:sz="4" w:space="0" w:color="FFFFFF" w:themeColor="accent5"/>
        <w:right w:val="single" w:sz="4" w:space="0" w:color="FFFFFF" w:themeColor="accent5"/>
      </w:tblBorders>
    </w:tblPr>
    <w:tblStylePr w:type="firstRow">
      <w:rPr>
        <w:b/>
        <w:bCs/>
        <w:color w:val="FFFFFF" w:themeColor="background1"/>
      </w:rPr>
      <w:tblPr/>
      <w:tcPr>
        <w:shd w:val="clear" w:color="auto" w:fill="FFFFFF" w:themeFill="accent5"/>
      </w:tcPr>
    </w:tblStylePr>
    <w:tblStylePr w:type="lastRow">
      <w:rPr>
        <w:b/>
        <w:bCs/>
      </w:rPr>
      <w:tblPr/>
      <w:tcPr>
        <w:tcBorders>
          <w:top w:val="double" w:sz="4" w:space="0" w:color="FFFFFF"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FFFF" w:themeColor="accent5"/>
          <w:right w:val="single" w:sz="4" w:space="0" w:color="FFFFFF" w:themeColor="accent5"/>
        </w:tcBorders>
      </w:tcPr>
    </w:tblStylePr>
    <w:tblStylePr w:type="band1Horz">
      <w:tblPr/>
      <w:tcPr>
        <w:tcBorders>
          <w:top w:val="single" w:sz="4" w:space="0" w:color="FFFFFF" w:themeColor="accent5"/>
          <w:bottom w:val="single" w:sz="4" w:space="0" w:color="FFFFFF"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FFFF" w:themeColor="accent5"/>
          <w:left w:val="nil"/>
        </w:tcBorders>
      </w:tcPr>
    </w:tblStylePr>
    <w:tblStylePr w:type="swCell">
      <w:tblPr/>
      <w:tcPr>
        <w:tcBorders>
          <w:top w:val="double" w:sz="4" w:space="0" w:color="FFFFFF" w:themeColor="accent5"/>
          <w:right w:val="nil"/>
        </w:tcBorders>
      </w:tcPr>
    </w:tblStylePr>
  </w:style>
  <w:style w:type="table" w:styleId="ListTable3-Accent6">
    <w:name w:val="List Table 3 Accent 6"/>
    <w:basedOn w:val="TableNormal"/>
    <w:uiPriority w:val="48"/>
    <w:rsid w:val="00440257"/>
    <w:pPr>
      <w:spacing w:after="0" w:line="240" w:lineRule="auto"/>
    </w:pPr>
    <w:tblPr>
      <w:tblStyleRowBandSize w:val="1"/>
      <w:tblStyleColBandSize w:val="1"/>
      <w:tblBorders>
        <w:top w:val="single" w:sz="4" w:space="0" w:color="FFFFFF" w:themeColor="accent6"/>
        <w:left w:val="single" w:sz="4" w:space="0" w:color="FFFFFF" w:themeColor="accent6"/>
        <w:bottom w:val="single" w:sz="4" w:space="0" w:color="FFFFFF" w:themeColor="accent6"/>
        <w:right w:val="single" w:sz="4" w:space="0" w:color="FFFFFF" w:themeColor="accent6"/>
      </w:tblBorders>
    </w:tblPr>
    <w:tblStylePr w:type="firstRow">
      <w:rPr>
        <w:b/>
        <w:bCs/>
        <w:color w:val="FFFFFF" w:themeColor="background1"/>
      </w:rPr>
      <w:tblPr/>
      <w:tcPr>
        <w:shd w:val="clear" w:color="auto" w:fill="FFFFFF" w:themeFill="accent6"/>
      </w:tcPr>
    </w:tblStylePr>
    <w:tblStylePr w:type="lastRow">
      <w:rPr>
        <w:b/>
        <w:bCs/>
      </w:rPr>
      <w:tblPr/>
      <w:tcPr>
        <w:tcBorders>
          <w:top w:val="double" w:sz="4" w:space="0" w:color="FFFFFF"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FFFF" w:themeColor="accent6"/>
          <w:right w:val="single" w:sz="4" w:space="0" w:color="FFFFFF" w:themeColor="accent6"/>
        </w:tcBorders>
      </w:tcPr>
    </w:tblStylePr>
    <w:tblStylePr w:type="band1Horz">
      <w:tblPr/>
      <w:tcPr>
        <w:tcBorders>
          <w:top w:val="single" w:sz="4" w:space="0" w:color="FFFFFF" w:themeColor="accent6"/>
          <w:bottom w:val="single" w:sz="4" w:space="0" w:color="FFFFFF"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FFFF" w:themeColor="accent6"/>
          <w:left w:val="nil"/>
        </w:tcBorders>
      </w:tcPr>
    </w:tblStylePr>
    <w:tblStylePr w:type="swCell">
      <w:tblPr/>
      <w:tcPr>
        <w:tcBorders>
          <w:top w:val="double" w:sz="4" w:space="0" w:color="FFFFFF" w:themeColor="accent6"/>
          <w:right w:val="nil"/>
        </w:tcBorders>
      </w:tcPr>
    </w:tblStylePr>
  </w:style>
  <w:style w:type="table" w:styleId="ListTable4">
    <w:name w:val="List Table 4"/>
    <w:basedOn w:val="TableNormal"/>
    <w:uiPriority w:val="49"/>
    <w:rsid w:val="00440257"/>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440257"/>
    <w:pPr>
      <w:spacing w:after="0" w:line="240" w:lineRule="auto"/>
    </w:pPr>
    <w:tblPr>
      <w:tblStyleRowBandSize w:val="1"/>
      <w:tblStyleColBandSize w:val="1"/>
      <w:tblBorders>
        <w:top w:val="single" w:sz="4" w:space="0" w:color="C14646" w:themeColor="accent1" w:themeTint="99"/>
        <w:left w:val="single" w:sz="4" w:space="0" w:color="C14646" w:themeColor="accent1" w:themeTint="99"/>
        <w:bottom w:val="single" w:sz="4" w:space="0" w:color="C14646" w:themeColor="accent1" w:themeTint="99"/>
        <w:right w:val="single" w:sz="4" w:space="0" w:color="C14646" w:themeColor="accent1" w:themeTint="99"/>
        <w:insideH w:val="single" w:sz="4" w:space="0" w:color="C14646" w:themeColor="accent1" w:themeTint="99"/>
      </w:tblBorders>
    </w:tblPr>
    <w:tblStylePr w:type="firstRow">
      <w:rPr>
        <w:b/>
        <w:bCs/>
        <w:color w:val="FFFFFF" w:themeColor="background1"/>
      </w:rPr>
      <w:tblPr/>
      <w:tcPr>
        <w:tcBorders>
          <w:top w:val="single" w:sz="4" w:space="0" w:color="4B1919" w:themeColor="accent1"/>
          <w:left w:val="single" w:sz="4" w:space="0" w:color="4B1919" w:themeColor="accent1"/>
          <w:bottom w:val="single" w:sz="4" w:space="0" w:color="4B1919" w:themeColor="accent1"/>
          <w:right w:val="single" w:sz="4" w:space="0" w:color="4B1919" w:themeColor="accent1"/>
          <w:insideH w:val="nil"/>
        </w:tcBorders>
        <w:shd w:val="clear" w:color="auto" w:fill="4B1919" w:themeFill="accent1"/>
      </w:tcPr>
    </w:tblStylePr>
    <w:tblStylePr w:type="lastRow">
      <w:rPr>
        <w:b/>
        <w:bCs/>
      </w:rPr>
      <w:tblPr/>
      <w:tcPr>
        <w:tcBorders>
          <w:top w:val="double" w:sz="4" w:space="0" w:color="C14646" w:themeColor="accent1" w:themeTint="99"/>
        </w:tcBorders>
      </w:tcPr>
    </w:tblStylePr>
    <w:tblStylePr w:type="firstCol">
      <w:rPr>
        <w:b/>
        <w:bCs/>
      </w:rPr>
    </w:tblStylePr>
    <w:tblStylePr w:type="lastCol">
      <w:rPr>
        <w:b/>
        <w:bCs/>
      </w:rPr>
    </w:tblStylePr>
    <w:tblStylePr w:type="band1Vert">
      <w:tblPr/>
      <w:tcPr>
        <w:shd w:val="clear" w:color="auto" w:fill="EAC1C1" w:themeFill="accent1" w:themeFillTint="33"/>
      </w:tcPr>
    </w:tblStylePr>
    <w:tblStylePr w:type="band1Horz">
      <w:tblPr/>
      <w:tcPr>
        <w:shd w:val="clear" w:color="auto" w:fill="EAC1C1" w:themeFill="accent1" w:themeFillTint="33"/>
      </w:tcPr>
    </w:tblStylePr>
  </w:style>
  <w:style w:type="table" w:styleId="ListTable4-Accent2">
    <w:name w:val="List Table 4 Accent 2"/>
    <w:basedOn w:val="TableNormal"/>
    <w:uiPriority w:val="49"/>
    <w:rsid w:val="00440257"/>
    <w:pPr>
      <w:spacing w:after="0" w:line="240" w:lineRule="auto"/>
    </w:pPr>
    <w:tblPr>
      <w:tblStyleRowBandSize w:val="1"/>
      <w:tblStyleColBandSize w:val="1"/>
      <w:tblBorders>
        <w:top w:val="single" w:sz="4" w:space="0" w:color="FFE7A3" w:themeColor="accent2" w:themeTint="99"/>
        <w:left w:val="single" w:sz="4" w:space="0" w:color="FFE7A3" w:themeColor="accent2" w:themeTint="99"/>
        <w:bottom w:val="single" w:sz="4" w:space="0" w:color="FFE7A3" w:themeColor="accent2" w:themeTint="99"/>
        <w:right w:val="single" w:sz="4" w:space="0" w:color="FFE7A3" w:themeColor="accent2" w:themeTint="99"/>
        <w:insideH w:val="single" w:sz="4" w:space="0" w:color="FFE7A3" w:themeColor="accent2" w:themeTint="99"/>
      </w:tblBorders>
    </w:tblPr>
    <w:tblStylePr w:type="firstRow">
      <w:rPr>
        <w:b/>
        <w:bCs/>
        <w:color w:val="FFFFFF" w:themeColor="background1"/>
      </w:rPr>
      <w:tblPr/>
      <w:tcPr>
        <w:tcBorders>
          <w:top w:val="single" w:sz="4" w:space="0" w:color="FFD966" w:themeColor="accent2"/>
          <w:left w:val="single" w:sz="4" w:space="0" w:color="FFD966" w:themeColor="accent2"/>
          <w:bottom w:val="single" w:sz="4" w:space="0" w:color="FFD966" w:themeColor="accent2"/>
          <w:right w:val="single" w:sz="4" w:space="0" w:color="FFD966" w:themeColor="accent2"/>
          <w:insideH w:val="nil"/>
        </w:tcBorders>
        <w:shd w:val="clear" w:color="auto" w:fill="FFD966" w:themeFill="accent2"/>
      </w:tcPr>
    </w:tblStylePr>
    <w:tblStylePr w:type="lastRow">
      <w:rPr>
        <w:b/>
        <w:bCs/>
      </w:rPr>
      <w:tblPr/>
      <w:tcPr>
        <w:tcBorders>
          <w:top w:val="double" w:sz="4" w:space="0" w:color="FFE7A3" w:themeColor="accent2" w:themeTint="99"/>
        </w:tcBorders>
      </w:tcPr>
    </w:tblStylePr>
    <w:tblStylePr w:type="firstCol">
      <w:rPr>
        <w:b/>
        <w:bCs/>
      </w:rPr>
    </w:tblStylePr>
    <w:tblStylePr w:type="lastCol">
      <w:rPr>
        <w:b/>
        <w:bCs/>
      </w:rPr>
    </w:tblStylePr>
    <w:tblStylePr w:type="band1Vert">
      <w:tblPr/>
      <w:tcPr>
        <w:shd w:val="clear" w:color="auto" w:fill="FFF7E0" w:themeFill="accent2" w:themeFillTint="33"/>
      </w:tcPr>
    </w:tblStylePr>
    <w:tblStylePr w:type="band1Horz">
      <w:tblPr/>
      <w:tcPr>
        <w:shd w:val="clear" w:color="auto" w:fill="FFF7E0" w:themeFill="accent2" w:themeFillTint="33"/>
      </w:tcPr>
    </w:tblStylePr>
  </w:style>
  <w:style w:type="table" w:styleId="ListTable4-Accent3">
    <w:name w:val="List Table 4 Accent 3"/>
    <w:basedOn w:val="TableNormal"/>
    <w:uiPriority w:val="49"/>
    <w:rsid w:val="00440257"/>
    <w:pPr>
      <w:spacing w:after="0" w:line="240" w:lineRule="auto"/>
    </w:pPr>
    <w:tblPr>
      <w:tblStyleRowBandSize w:val="1"/>
      <w:tblStyleColBandSize w:val="1"/>
      <w:tblBorders>
        <w:top w:val="single" w:sz="4" w:space="0" w:color="B5E1D9" w:themeColor="accent3" w:themeTint="99"/>
        <w:left w:val="single" w:sz="4" w:space="0" w:color="B5E1D9" w:themeColor="accent3" w:themeTint="99"/>
        <w:bottom w:val="single" w:sz="4" w:space="0" w:color="B5E1D9" w:themeColor="accent3" w:themeTint="99"/>
        <w:right w:val="single" w:sz="4" w:space="0" w:color="B5E1D9" w:themeColor="accent3" w:themeTint="99"/>
        <w:insideH w:val="single" w:sz="4" w:space="0" w:color="B5E1D9" w:themeColor="accent3" w:themeTint="99"/>
      </w:tblBorders>
    </w:tblPr>
    <w:tblStylePr w:type="firstRow">
      <w:rPr>
        <w:b/>
        <w:bCs/>
        <w:color w:val="FFFFFF" w:themeColor="background1"/>
      </w:rPr>
      <w:tblPr/>
      <w:tcPr>
        <w:tcBorders>
          <w:top w:val="single" w:sz="4" w:space="0" w:color="85CDC1" w:themeColor="accent3"/>
          <w:left w:val="single" w:sz="4" w:space="0" w:color="85CDC1" w:themeColor="accent3"/>
          <w:bottom w:val="single" w:sz="4" w:space="0" w:color="85CDC1" w:themeColor="accent3"/>
          <w:right w:val="single" w:sz="4" w:space="0" w:color="85CDC1" w:themeColor="accent3"/>
          <w:insideH w:val="nil"/>
        </w:tcBorders>
        <w:shd w:val="clear" w:color="auto" w:fill="85CDC1" w:themeFill="accent3"/>
      </w:tcPr>
    </w:tblStylePr>
    <w:tblStylePr w:type="lastRow">
      <w:rPr>
        <w:b/>
        <w:bCs/>
      </w:rPr>
      <w:tblPr/>
      <w:tcPr>
        <w:tcBorders>
          <w:top w:val="double" w:sz="4" w:space="0" w:color="B5E1D9" w:themeColor="accent3" w:themeTint="99"/>
        </w:tcBorders>
      </w:tcPr>
    </w:tblStylePr>
    <w:tblStylePr w:type="firstCol">
      <w:rPr>
        <w:b/>
        <w:bCs/>
      </w:rPr>
    </w:tblStylePr>
    <w:tblStylePr w:type="lastCol">
      <w:rPr>
        <w:b/>
        <w:bCs/>
      </w:rPr>
    </w:tblStylePr>
    <w:tblStylePr w:type="band1Vert">
      <w:tblPr/>
      <w:tcPr>
        <w:shd w:val="clear" w:color="auto" w:fill="E6F5F2" w:themeFill="accent3" w:themeFillTint="33"/>
      </w:tcPr>
    </w:tblStylePr>
    <w:tblStylePr w:type="band1Horz">
      <w:tblPr/>
      <w:tcPr>
        <w:shd w:val="clear" w:color="auto" w:fill="E6F5F2" w:themeFill="accent3" w:themeFillTint="33"/>
      </w:tcPr>
    </w:tblStylePr>
  </w:style>
  <w:style w:type="table" w:styleId="ListTable4-Accent4">
    <w:name w:val="List Table 4 Accent 4"/>
    <w:basedOn w:val="TableNormal"/>
    <w:uiPriority w:val="49"/>
    <w:rsid w:val="00440257"/>
    <w:pPr>
      <w:spacing w:after="0" w:line="240" w:lineRule="auto"/>
    </w:pPr>
    <w:tblPr>
      <w:tblStyleRowBandSize w:val="1"/>
      <w:tblStyleColBandSize w:val="1"/>
      <w:tblBorders>
        <w:top w:val="single" w:sz="4" w:space="0" w:color="8B8585" w:themeColor="accent4" w:themeTint="99"/>
        <w:left w:val="single" w:sz="4" w:space="0" w:color="8B8585" w:themeColor="accent4" w:themeTint="99"/>
        <w:bottom w:val="single" w:sz="4" w:space="0" w:color="8B8585" w:themeColor="accent4" w:themeTint="99"/>
        <w:right w:val="single" w:sz="4" w:space="0" w:color="8B8585" w:themeColor="accent4" w:themeTint="99"/>
        <w:insideH w:val="single" w:sz="4" w:space="0" w:color="8B8585" w:themeColor="accent4" w:themeTint="99"/>
      </w:tblBorders>
    </w:tblPr>
    <w:tblStylePr w:type="firstRow">
      <w:rPr>
        <w:b/>
        <w:bCs/>
        <w:color w:val="FFFFFF" w:themeColor="background1"/>
      </w:rPr>
      <w:tblPr/>
      <w:tcPr>
        <w:tcBorders>
          <w:top w:val="single" w:sz="4" w:space="0" w:color="3B3838" w:themeColor="accent4"/>
          <w:left w:val="single" w:sz="4" w:space="0" w:color="3B3838" w:themeColor="accent4"/>
          <w:bottom w:val="single" w:sz="4" w:space="0" w:color="3B3838" w:themeColor="accent4"/>
          <w:right w:val="single" w:sz="4" w:space="0" w:color="3B3838" w:themeColor="accent4"/>
          <w:insideH w:val="nil"/>
        </w:tcBorders>
        <w:shd w:val="clear" w:color="auto" w:fill="3B3838" w:themeFill="accent4"/>
      </w:tcPr>
    </w:tblStylePr>
    <w:tblStylePr w:type="lastRow">
      <w:rPr>
        <w:b/>
        <w:bCs/>
      </w:rPr>
      <w:tblPr/>
      <w:tcPr>
        <w:tcBorders>
          <w:top w:val="double" w:sz="4" w:space="0" w:color="8B8585" w:themeColor="accent4" w:themeTint="99"/>
        </w:tcBorders>
      </w:tcPr>
    </w:tblStylePr>
    <w:tblStylePr w:type="firstCol">
      <w:rPr>
        <w:b/>
        <w:bCs/>
      </w:rPr>
    </w:tblStylePr>
    <w:tblStylePr w:type="lastCol">
      <w:rPr>
        <w:b/>
        <w:bCs/>
      </w:rPr>
    </w:tblStylePr>
    <w:tblStylePr w:type="band1Vert">
      <w:tblPr/>
      <w:tcPr>
        <w:shd w:val="clear" w:color="auto" w:fill="D8D6D6" w:themeFill="accent4" w:themeFillTint="33"/>
      </w:tcPr>
    </w:tblStylePr>
    <w:tblStylePr w:type="band1Horz">
      <w:tblPr/>
      <w:tcPr>
        <w:shd w:val="clear" w:color="auto" w:fill="D8D6D6" w:themeFill="accent4" w:themeFillTint="33"/>
      </w:tcPr>
    </w:tblStylePr>
  </w:style>
  <w:style w:type="table" w:styleId="ListTable4-Accent5">
    <w:name w:val="List Table 4 Accent 5"/>
    <w:basedOn w:val="TableNormal"/>
    <w:uiPriority w:val="49"/>
    <w:rsid w:val="00440257"/>
    <w:pPr>
      <w:spacing w:after="0" w:line="240" w:lineRule="auto"/>
    </w:pPr>
    <w:tblPr>
      <w:tblStyleRowBandSize w:val="1"/>
      <w:tblStyleColBandSize w:val="1"/>
      <w:tblBorders>
        <w:top w:val="single" w:sz="4" w:space="0" w:color="FFFFFF" w:themeColor="accent5" w:themeTint="99"/>
        <w:left w:val="single" w:sz="4" w:space="0" w:color="FFFFFF" w:themeColor="accent5" w:themeTint="99"/>
        <w:bottom w:val="single" w:sz="4" w:space="0" w:color="FFFFFF" w:themeColor="accent5" w:themeTint="99"/>
        <w:right w:val="single" w:sz="4" w:space="0" w:color="FFFFFF" w:themeColor="accent5" w:themeTint="99"/>
        <w:insideH w:val="single" w:sz="4" w:space="0" w:color="FFFFFF" w:themeColor="accent5" w:themeTint="99"/>
      </w:tblBorders>
    </w:tblPr>
    <w:tblStylePr w:type="firstRow">
      <w:rPr>
        <w:b/>
        <w:bCs/>
        <w:color w:val="FFFFFF" w:themeColor="background1"/>
      </w:rPr>
      <w:tblPr/>
      <w:tcPr>
        <w:tcBorders>
          <w:top w:val="single" w:sz="4" w:space="0" w:color="FFFFFF" w:themeColor="accent5"/>
          <w:left w:val="single" w:sz="4" w:space="0" w:color="FFFFFF" w:themeColor="accent5"/>
          <w:bottom w:val="single" w:sz="4" w:space="0" w:color="FFFFFF" w:themeColor="accent5"/>
          <w:right w:val="single" w:sz="4" w:space="0" w:color="FFFFFF" w:themeColor="accent5"/>
          <w:insideH w:val="nil"/>
        </w:tcBorders>
        <w:shd w:val="clear" w:color="auto" w:fill="FFFFFF" w:themeFill="accent5"/>
      </w:tcPr>
    </w:tblStylePr>
    <w:tblStylePr w:type="lastRow">
      <w:rPr>
        <w:b/>
        <w:bCs/>
      </w:rPr>
      <w:tblPr/>
      <w:tcPr>
        <w:tcBorders>
          <w:top w:val="double" w:sz="4" w:space="0" w:color="FFFFFF" w:themeColor="accent5" w:themeTint="99"/>
        </w:tcBorders>
      </w:tcPr>
    </w:tblStylePr>
    <w:tblStylePr w:type="firstCol">
      <w:rPr>
        <w:b/>
        <w:bCs/>
      </w:rPr>
    </w:tblStylePr>
    <w:tblStylePr w:type="lastCol">
      <w:rPr>
        <w:b/>
        <w:bCs/>
      </w:rPr>
    </w:tblStylePr>
    <w:tblStylePr w:type="band1Vert">
      <w:tblPr/>
      <w:tcPr>
        <w:shd w:val="clear" w:color="auto" w:fill="FFFFFF" w:themeFill="accent5" w:themeFillTint="33"/>
      </w:tcPr>
    </w:tblStylePr>
    <w:tblStylePr w:type="band1Horz">
      <w:tblPr/>
      <w:tcPr>
        <w:shd w:val="clear" w:color="auto" w:fill="FFFFFF" w:themeFill="accent5" w:themeFillTint="33"/>
      </w:tcPr>
    </w:tblStylePr>
  </w:style>
  <w:style w:type="table" w:styleId="ListTable4-Accent6">
    <w:name w:val="List Table 4 Accent 6"/>
    <w:basedOn w:val="TableNormal"/>
    <w:uiPriority w:val="49"/>
    <w:rsid w:val="00440257"/>
    <w:pPr>
      <w:spacing w:after="0" w:line="240" w:lineRule="auto"/>
    </w:pPr>
    <w:tblPr>
      <w:tblStyleRowBandSize w:val="1"/>
      <w:tblStyleColBandSize w:val="1"/>
      <w:tblBorders>
        <w:top w:val="single" w:sz="4" w:space="0" w:color="FFFFFF" w:themeColor="accent6" w:themeTint="99"/>
        <w:left w:val="single" w:sz="4" w:space="0" w:color="FFFFFF" w:themeColor="accent6" w:themeTint="99"/>
        <w:bottom w:val="single" w:sz="4" w:space="0" w:color="FFFFFF" w:themeColor="accent6" w:themeTint="99"/>
        <w:right w:val="single" w:sz="4" w:space="0" w:color="FFFFFF" w:themeColor="accent6" w:themeTint="99"/>
        <w:insideH w:val="single" w:sz="4" w:space="0" w:color="FFFFFF" w:themeColor="accent6" w:themeTint="99"/>
      </w:tblBorders>
    </w:tblPr>
    <w:tblStylePr w:type="firstRow">
      <w:rPr>
        <w:b/>
        <w:bCs/>
        <w:color w:val="FFFFFF" w:themeColor="background1"/>
      </w:rPr>
      <w:tblPr/>
      <w:tcPr>
        <w:tcBorders>
          <w:top w:val="single" w:sz="4" w:space="0" w:color="FFFFFF" w:themeColor="accent6"/>
          <w:left w:val="single" w:sz="4" w:space="0" w:color="FFFFFF" w:themeColor="accent6"/>
          <w:bottom w:val="single" w:sz="4" w:space="0" w:color="FFFFFF" w:themeColor="accent6"/>
          <w:right w:val="single" w:sz="4" w:space="0" w:color="FFFFFF" w:themeColor="accent6"/>
          <w:insideH w:val="nil"/>
        </w:tcBorders>
        <w:shd w:val="clear" w:color="auto" w:fill="FFFFFF" w:themeFill="accent6"/>
      </w:tcPr>
    </w:tblStylePr>
    <w:tblStylePr w:type="lastRow">
      <w:rPr>
        <w:b/>
        <w:bCs/>
      </w:rPr>
      <w:tblPr/>
      <w:tcPr>
        <w:tcBorders>
          <w:top w:val="double" w:sz="4" w:space="0" w:color="FFFFFF" w:themeColor="accent6" w:themeTint="99"/>
        </w:tcBorders>
      </w:tcPr>
    </w:tblStylePr>
    <w:tblStylePr w:type="firstCol">
      <w:rPr>
        <w:b/>
        <w:bCs/>
      </w:rPr>
    </w:tblStylePr>
    <w:tblStylePr w:type="lastCol">
      <w:rPr>
        <w:b/>
        <w:bCs/>
      </w:rPr>
    </w:tblStylePr>
    <w:tblStylePr w:type="band1Vert">
      <w:tblPr/>
      <w:tcPr>
        <w:shd w:val="clear" w:color="auto" w:fill="FFFFFF" w:themeFill="accent6" w:themeFillTint="33"/>
      </w:tcPr>
    </w:tblStylePr>
    <w:tblStylePr w:type="band1Horz">
      <w:tblPr/>
      <w:tcPr>
        <w:shd w:val="clear" w:color="auto" w:fill="FFFFFF" w:themeFill="accent6" w:themeFillTint="33"/>
      </w:tcPr>
    </w:tblStylePr>
  </w:style>
  <w:style w:type="table" w:styleId="ListTable5Dark">
    <w:name w:val="List Table 5 Dark"/>
    <w:basedOn w:val="TableNormal"/>
    <w:uiPriority w:val="50"/>
    <w:rsid w:val="00440257"/>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440257"/>
    <w:pPr>
      <w:spacing w:after="0" w:line="240" w:lineRule="auto"/>
    </w:pPr>
    <w:rPr>
      <w:color w:val="FFFFFF" w:themeColor="background1"/>
    </w:rPr>
    <w:tblPr>
      <w:tblStyleRowBandSize w:val="1"/>
      <w:tblStyleColBandSize w:val="1"/>
      <w:tblBorders>
        <w:top w:val="single" w:sz="24" w:space="0" w:color="4B1919" w:themeColor="accent1"/>
        <w:left w:val="single" w:sz="24" w:space="0" w:color="4B1919" w:themeColor="accent1"/>
        <w:bottom w:val="single" w:sz="24" w:space="0" w:color="4B1919" w:themeColor="accent1"/>
        <w:right w:val="single" w:sz="24" w:space="0" w:color="4B1919" w:themeColor="accent1"/>
      </w:tblBorders>
    </w:tblPr>
    <w:tcPr>
      <w:shd w:val="clear" w:color="auto" w:fill="4B1919"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440257"/>
    <w:pPr>
      <w:spacing w:after="0" w:line="240" w:lineRule="auto"/>
    </w:pPr>
    <w:rPr>
      <w:color w:val="FFFFFF" w:themeColor="background1"/>
    </w:rPr>
    <w:tblPr>
      <w:tblStyleRowBandSize w:val="1"/>
      <w:tblStyleColBandSize w:val="1"/>
      <w:tblBorders>
        <w:top w:val="single" w:sz="24" w:space="0" w:color="FFD966" w:themeColor="accent2"/>
        <w:left w:val="single" w:sz="24" w:space="0" w:color="FFD966" w:themeColor="accent2"/>
        <w:bottom w:val="single" w:sz="24" w:space="0" w:color="FFD966" w:themeColor="accent2"/>
        <w:right w:val="single" w:sz="24" w:space="0" w:color="FFD966" w:themeColor="accent2"/>
      </w:tblBorders>
    </w:tblPr>
    <w:tcPr>
      <w:shd w:val="clear" w:color="auto" w:fill="FFD966"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440257"/>
    <w:pPr>
      <w:spacing w:after="0" w:line="240" w:lineRule="auto"/>
    </w:pPr>
    <w:rPr>
      <w:color w:val="FFFFFF" w:themeColor="background1"/>
    </w:rPr>
    <w:tblPr>
      <w:tblStyleRowBandSize w:val="1"/>
      <w:tblStyleColBandSize w:val="1"/>
      <w:tblBorders>
        <w:top w:val="single" w:sz="24" w:space="0" w:color="85CDC1" w:themeColor="accent3"/>
        <w:left w:val="single" w:sz="24" w:space="0" w:color="85CDC1" w:themeColor="accent3"/>
        <w:bottom w:val="single" w:sz="24" w:space="0" w:color="85CDC1" w:themeColor="accent3"/>
        <w:right w:val="single" w:sz="24" w:space="0" w:color="85CDC1" w:themeColor="accent3"/>
      </w:tblBorders>
    </w:tblPr>
    <w:tcPr>
      <w:shd w:val="clear" w:color="auto" w:fill="85CDC1"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440257"/>
    <w:pPr>
      <w:spacing w:after="0" w:line="240" w:lineRule="auto"/>
    </w:pPr>
    <w:rPr>
      <w:color w:val="FFFFFF" w:themeColor="background1"/>
    </w:rPr>
    <w:tblPr>
      <w:tblStyleRowBandSize w:val="1"/>
      <w:tblStyleColBandSize w:val="1"/>
      <w:tblBorders>
        <w:top w:val="single" w:sz="24" w:space="0" w:color="3B3838" w:themeColor="accent4"/>
        <w:left w:val="single" w:sz="24" w:space="0" w:color="3B3838" w:themeColor="accent4"/>
        <w:bottom w:val="single" w:sz="24" w:space="0" w:color="3B3838" w:themeColor="accent4"/>
        <w:right w:val="single" w:sz="24" w:space="0" w:color="3B3838" w:themeColor="accent4"/>
      </w:tblBorders>
    </w:tblPr>
    <w:tcPr>
      <w:shd w:val="clear" w:color="auto" w:fill="3B3838"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440257"/>
    <w:pPr>
      <w:spacing w:after="0" w:line="240" w:lineRule="auto"/>
    </w:pPr>
    <w:rPr>
      <w:color w:val="FFFFFF" w:themeColor="background1"/>
    </w:rPr>
    <w:tblPr>
      <w:tblStyleRowBandSize w:val="1"/>
      <w:tblStyleColBandSize w:val="1"/>
      <w:tblBorders>
        <w:top w:val="single" w:sz="24" w:space="0" w:color="FFFFFF" w:themeColor="accent5"/>
        <w:left w:val="single" w:sz="24" w:space="0" w:color="FFFFFF" w:themeColor="accent5"/>
        <w:bottom w:val="single" w:sz="24" w:space="0" w:color="FFFFFF" w:themeColor="accent5"/>
        <w:right w:val="single" w:sz="24" w:space="0" w:color="FFFFFF" w:themeColor="accent5"/>
      </w:tblBorders>
    </w:tblPr>
    <w:tcPr>
      <w:shd w:val="clear" w:color="auto" w:fill="FFFFFF"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440257"/>
    <w:pPr>
      <w:spacing w:after="0" w:line="240" w:lineRule="auto"/>
    </w:pPr>
    <w:rPr>
      <w:color w:val="FFFFFF" w:themeColor="background1"/>
    </w:rPr>
    <w:tblPr>
      <w:tblStyleRowBandSize w:val="1"/>
      <w:tblStyleColBandSize w:val="1"/>
      <w:tblBorders>
        <w:top w:val="single" w:sz="24" w:space="0" w:color="FFFFFF" w:themeColor="accent6"/>
        <w:left w:val="single" w:sz="24" w:space="0" w:color="FFFFFF" w:themeColor="accent6"/>
        <w:bottom w:val="single" w:sz="24" w:space="0" w:color="FFFFFF" w:themeColor="accent6"/>
        <w:right w:val="single" w:sz="24" w:space="0" w:color="FFFFFF" w:themeColor="accent6"/>
      </w:tblBorders>
    </w:tblPr>
    <w:tcPr>
      <w:shd w:val="clear" w:color="auto" w:fill="FFFFFF"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440257"/>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rsid w:val="00440257"/>
    <w:pPr>
      <w:spacing w:after="0" w:line="240" w:lineRule="auto"/>
    </w:pPr>
    <w:rPr>
      <w:color w:val="381212" w:themeColor="accent1" w:themeShade="BF"/>
    </w:rPr>
    <w:tblPr>
      <w:tblStyleRowBandSize w:val="1"/>
      <w:tblStyleColBandSize w:val="1"/>
      <w:tblBorders>
        <w:top w:val="single" w:sz="4" w:space="0" w:color="4B1919" w:themeColor="accent1"/>
        <w:bottom w:val="single" w:sz="4" w:space="0" w:color="4B1919" w:themeColor="accent1"/>
      </w:tblBorders>
    </w:tblPr>
    <w:tblStylePr w:type="firstRow">
      <w:rPr>
        <w:b/>
        <w:bCs/>
      </w:rPr>
      <w:tblPr/>
      <w:tcPr>
        <w:tcBorders>
          <w:bottom w:val="single" w:sz="4" w:space="0" w:color="4B1919" w:themeColor="accent1"/>
        </w:tcBorders>
      </w:tcPr>
    </w:tblStylePr>
    <w:tblStylePr w:type="lastRow">
      <w:rPr>
        <w:b/>
        <w:bCs/>
      </w:rPr>
      <w:tblPr/>
      <w:tcPr>
        <w:tcBorders>
          <w:top w:val="double" w:sz="4" w:space="0" w:color="4B1919" w:themeColor="accent1"/>
        </w:tcBorders>
      </w:tcPr>
    </w:tblStylePr>
    <w:tblStylePr w:type="firstCol">
      <w:rPr>
        <w:b/>
        <w:bCs/>
      </w:rPr>
    </w:tblStylePr>
    <w:tblStylePr w:type="lastCol">
      <w:rPr>
        <w:b/>
        <w:bCs/>
      </w:rPr>
    </w:tblStylePr>
    <w:tblStylePr w:type="band1Vert">
      <w:tblPr/>
      <w:tcPr>
        <w:shd w:val="clear" w:color="auto" w:fill="EAC1C1" w:themeFill="accent1" w:themeFillTint="33"/>
      </w:tcPr>
    </w:tblStylePr>
    <w:tblStylePr w:type="band1Horz">
      <w:tblPr/>
      <w:tcPr>
        <w:shd w:val="clear" w:color="auto" w:fill="EAC1C1" w:themeFill="accent1" w:themeFillTint="33"/>
      </w:tcPr>
    </w:tblStylePr>
  </w:style>
  <w:style w:type="table" w:styleId="ListTable6Colorful-Accent2">
    <w:name w:val="List Table 6 Colorful Accent 2"/>
    <w:basedOn w:val="TableNormal"/>
    <w:uiPriority w:val="51"/>
    <w:rsid w:val="00440257"/>
    <w:pPr>
      <w:spacing w:after="0" w:line="240" w:lineRule="auto"/>
    </w:pPr>
    <w:rPr>
      <w:color w:val="FFC20C" w:themeColor="accent2" w:themeShade="BF"/>
    </w:rPr>
    <w:tblPr>
      <w:tblStyleRowBandSize w:val="1"/>
      <w:tblStyleColBandSize w:val="1"/>
      <w:tblBorders>
        <w:top w:val="single" w:sz="4" w:space="0" w:color="FFD966" w:themeColor="accent2"/>
        <w:bottom w:val="single" w:sz="4" w:space="0" w:color="FFD966" w:themeColor="accent2"/>
      </w:tblBorders>
    </w:tblPr>
    <w:tblStylePr w:type="firstRow">
      <w:rPr>
        <w:b/>
        <w:bCs/>
      </w:rPr>
      <w:tblPr/>
      <w:tcPr>
        <w:tcBorders>
          <w:bottom w:val="single" w:sz="4" w:space="0" w:color="FFD966" w:themeColor="accent2"/>
        </w:tcBorders>
      </w:tcPr>
    </w:tblStylePr>
    <w:tblStylePr w:type="lastRow">
      <w:rPr>
        <w:b/>
        <w:bCs/>
      </w:rPr>
      <w:tblPr/>
      <w:tcPr>
        <w:tcBorders>
          <w:top w:val="double" w:sz="4" w:space="0" w:color="FFD966" w:themeColor="accent2"/>
        </w:tcBorders>
      </w:tcPr>
    </w:tblStylePr>
    <w:tblStylePr w:type="firstCol">
      <w:rPr>
        <w:b/>
        <w:bCs/>
      </w:rPr>
    </w:tblStylePr>
    <w:tblStylePr w:type="lastCol">
      <w:rPr>
        <w:b/>
        <w:bCs/>
      </w:rPr>
    </w:tblStylePr>
    <w:tblStylePr w:type="band1Vert">
      <w:tblPr/>
      <w:tcPr>
        <w:shd w:val="clear" w:color="auto" w:fill="FFF7E0" w:themeFill="accent2" w:themeFillTint="33"/>
      </w:tcPr>
    </w:tblStylePr>
    <w:tblStylePr w:type="band1Horz">
      <w:tblPr/>
      <w:tcPr>
        <w:shd w:val="clear" w:color="auto" w:fill="FFF7E0" w:themeFill="accent2" w:themeFillTint="33"/>
      </w:tcPr>
    </w:tblStylePr>
  </w:style>
  <w:style w:type="table" w:styleId="ListTable6Colorful-Accent3">
    <w:name w:val="List Table 6 Colorful Accent 3"/>
    <w:basedOn w:val="TableNormal"/>
    <w:uiPriority w:val="51"/>
    <w:rsid w:val="00440257"/>
    <w:pPr>
      <w:spacing w:after="0" w:line="240" w:lineRule="auto"/>
    </w:pPr>
    <w:rPr>
      <w:color w:val="49B3A1" w:themeColor="accent3" w:themeShade="BF"/>
    </w:rPr>
    <w:tblPr>
      <w:tblStyleRowBandSize w:val="1"/>
      <w:tblStyleColBandSize w:val="1"/>
      <w:tblBorders>
        <w:top w:val="single" w:sz="4" w:space="0" w:color="85CDC1" w:themeColor="accent3"/>
        <w:bottom w:val="single" w:sz="4" w:space="0" w:color="85CDC1" w:themeColor="accent3"/>
      </w:tblBorders>
    </w:tblPr>
    <w:tblStylePr w:type="firstRow">
      <w:rPr>
        <w:b/>
        <w:bCs/>
      </w:rPr>
      <w:tblPr/>
      <w:tcPr>
        <w:tcBorders>
          <w:bottom w:val="single" w:sz="4" w:space="0" w:color="85CDC1" w:themeColor="accent3"/>
        </w:tcBorders>
      </w:tcPr>
    </w:tblStylePr>
    <w:tblStylePr w:type="lastRow">
      <w:rPr>
        <w:b/>
        <w:bCs/>
      </w:rPr>
      <w:tblPr/>
      <w:tcPr>
        <w:tcBorders>
          <w:top w:val="double" w:sz="4" w:space="0" w:color="85CDC1" w:themeColor="accent3"/>
        </w:tcBorders>
      </w:tcPr>
    </w:tblStylePr>
    <w:tblStylePr w:type="firstCol">
      <w:rPr>
        <w:b/>
        <w:bCs/>
      </w:rPr>
    </w:tblStylePr>
    <w:tblStylePr w:type="lastCol">
      <w:rPr>
        <w:b/>
        <w:bCs/>
      </w:rPr>
    </w:tblStylePr>
    <w:tblStylePr w:type="band1Vert">
      <w:tblPr/>
      <w:tcPr>
        <w:shd w:val="clear" w:color="auto" w:fill="E6F5F2" w:themeFill="accent3" w:themeFillTint="33"/>
      </w:tcPr>
    </w:tblStylePr>
    <w:tblStylePr w:type="band1Horz">
      <w:tblPr/>
      <w:tcPr>
        <w:shd w:val="clear" w:color="auto" w:fill="E6F5F2" w:themeFill="accent3" w:themeFillTint="33"/>
      </w:tcPr>
    </w:tblStylePr>
  </w:style>
  <w:style w:type="table" w:styleId="ListTable6Colorful-Accent4">
    <w:name w:val="List Table 6 Colorful Accent 4"/>
    <w:basedOn w:val="TableNormal"/>
    <w:uiPriority w:val="51"/>
    <w:rsid w:val="00440257"/>
    <w:pPr>
      <w:spacing w:after="0" w:line="240" w:lineRule="auto"/>
    </w:pPr>
    <w:rPr>
      <w:color w:val="2C2A2A" w:themeColor="accent4" w:themeShade="BF"/>
    </w:rPr>
    <w:tblPr>
      <w:tblStyleRowBandSize w:val="1"/>
      <w:tblStyleColBandSize w:val="1"/>
      <w:tblBorders>
        <w:top w:val="single" w:sz="4" w:space="0" w:color="3B3838" w:themeColor="accent4"/>
        <w:bottom w:val="single" w:sz="4" w:space="0" w:color="3B3838" w:themeColor="accent4"/>
      </w:tblBorders>
    </w:tblPr>
    <w:tblStylePr w:type="firstRow">
      <w:rPr>
        <w:b/>
        <w:bCs/>
      </w:rPr>
      <w:tblPr/>
      <w:tcPr>
        <w:tcBorders>
          <w:bottom w:val="single" w:sz="4" w:space="0" w:color="3B3838" w:themeColor="accent4"/>
        </w:tcBorders>
      </w:tcPr>
    </w:tblStylePr>
    <w:tblStylePr w:type="lastRow">
      <w:rPr>
        <w:b/>
        <w:bCs/>
      </w:rPr>
      <w:tblPr/>
      <w:tcPr>
        <w:tcBorders>
          <w:top w:val="double" w:sz="4" w:space="0" w:color="3B3838" w:themeColor="accent4"/>
        </w:tcBorders>
      </w:tcPr>
    </w:tblStylePr>
    <w:tblStylePr w:type="firstCol">
      <w:rPr>
        <w:b/>
        <w:bCs/>
      </w:rPr>
    </w:tblStylePr>
    <w:tblStylePr w:type="lastCol">
      <w:rPr>
        <w:b/>
        <w:bCs/>
      </w:rPr>
    </w:tblStylePr>
    <w:tblStylePr w:type="band1Vert">
      <w:tblPr/>
      <w:tcPr>
        <w:shd w:val="clear" w:color="auto" w:fill="D8D6D6" w:themeFill="accent4" w:themeFillTint="33"/>
      </w:tcPr>
    </w:tblStylePr>
    <w:tblStylePr w:type="band1Horz">
      <w:tblPr/>
      <w:tcPr>
        <w:shd w:val="clear" w:color="auto" w:fill="D8D6D6" w:themeFill="accent4" w:themeFillTint="33"/>
      </w:tcPr>
    </w:tblStylePr>
  </w:style>
  <w:style w:type="table" w:styleId="ListTable6Colorful-Accent5">
    <w:name w:val="List Table 6 Colorful Accent 5"/>
    <w:basedOn w:val="TableNormal"/>
    <w:uiPriority w:val="51"/>
    <w:rsid w:val="00440257"/>
    <w:pPr>
      <w:spacing w:after="0" w:line="240" w:lineRule="auto"/>
    </w:pPr>
    <w:rPr>
      <w:color w:val="BFBFBF" w:themeColor="accent5" w:themeShade="BF"/>
    </w:rPr>
    <w:tblPr>
      <w:tblStyleRowBandSize w:val="1"/>
      <w:tblStyleColBandSize w:val="1"/>
      <w:tblBorders>
        <w:top w:val="single" w:sz="4" w:space="0" w:color="FFFFFF" w:themeColor="accent5"/>
        <w:bottom w:val="single" w:sz="4" w:space="0" w:color="FFFFFF" w:themeColor="accent5"/>
      </w:tblBorders>
    </w:tblPr>
    <w:tblStylePr w:type="firstRow">
      <w:rPr>
        <w:b/>
        <w:bCs/>
      </w:rPr>
      <w:tblPr/>
      <w:tcPr>
        <w:tcBorders>
          <w:bottom w:val="single" w:sz="4" w:space="0" w:color="FFFFFF" w:themeColor="accent5"/>
        </w:tcBorders>
      </w:tcPr>
    </w:tblStylePr>
    <w:tblStylePr w:type="lastRow">
      <w:rPr>
        <w:b/>
        <w:bCs/>
      </w:rPr>
      <w:tblPr/>
      <w:tcPr>
        <w:tcBorders>
          <w:top w:val="double" w:sz="4" w:space="0" w:color="FFFFFF" w:themeColor="accent5"/>
        </w:tcBorders>
      </w:tcPr>
    </w:tblStylePr>
    <w:tblStylePr w:type="firstCol">
      <w:rPr>
        <w:b/>
        <w:bCs/>
      </w:rPr>
    </w:tblStylePr>
    <w:tblStylePr w:type="lastCol">
      <w:rPr>
        <w:b/>
        <w:bCs/>
      </w:rPr>
    </w:tblStylePr>
    <w:tblStylePr w:type="band1Vert">
      <w:tblPr/>
      <w:tcPr>
        <w:shd w:val="clear" w:color="auto" w:fill="FFFFFF" w:themeFill="accent5" w:themeFillTint="33"/>
      </w:tcPr>
    </w:tblStylePr>
    <w:tblStylePr w:type="band1Horz">
      <w:tblPr/>
      <w:tcPr>
        <w:shd w:val="clear" w:color="auto" w:fill="FFFFFF" w:themeFill="accent5" w:themeFillTint="33"/>
      </w:tcPr>
    </w:tblStylePr>
  </w:style>
  <w:style w:type="table" w:styleId="ListTable6Colorful-Accent6">
    <w:name w:val="List Table 6 Colorful Accent 6"/>
    <w:basedOn w:val="TableNormal"/>
    <w:uiPriority w:val="51"/>
    <w:rsid w:val="00440257"/>
    <w:pPr>
      <w:spacing w:after="0" w:line="240" w:lineRule="auto"/>
    </w:pPr>
    <w:rPr>
      <w:color w:val="BFBFBF" w:themeColor="accent6" w:themeShade="BF"/>
    </w:rPr>
    <w:tblPr>
      <w:tblStyleRowBandSize w:val="1"/>
      <w:tblStyleColBandSize w:val="1"/>
      <w:tblBorders>
        <w:top w:val="single" w:sz="4" w:space="0" w:color="FFFFFF" w:themeColor="accent6"/>
        <w:bottom w:val="single" w:sz="4" w:space="0" w:color="FFFFFF" w:themeColor="accent6"/>
      </w:tblBorders>
    </w:tblPr>
    <w:tblStylePr w:type="firstRow">
      <w:rPr>
        <w:b/>
        <w:bCs/>
      </w:rPr>
      <w:tblPr/>
      <w:tcPr>
        <w:tcBorders>
          <w:bottom w:val="single" w:sz="4" w:space="0" w:color="FFFFFF" w:themeColor="accent6"/>
        </w:tcBorders>
      </w:tcPr>
    </w:tblStylePr>
    <w:tblStylePr w:type="lastRow">
      <w:rPr>
        <w:b/>
        <w:bCs/>
      </w:rPr>
      <w:tblPr/>
      <w:tcPr>
        <w:tcBorders>
          <w:top w:val="double" w:sz="4" w:space="0" w:color="FFFFFF" w:themeColor="accent6"/>
        </w:tcBorders>
      </w:tcPr>
    </w:tblStylePr>
    <w:tblStylePr w:type="firstCol">
      <w:rPr>
        <w:b/>
        <w:bCs/>
      </w:rPr>
    </w:tblStylePr>
    <w:tblStylePr w:type="lastCol">
      <w:rPr>
        <w:b/>
        <w:bCs/>
      </w:rPr>
    </w:tblStylePr>
    <w:tblStylePr w:type="band1Vert">
      <w:tblPr/>
      <w:tcPr>
        <w:shd w:val="clear" w:color="auto" w:fill="FFFFFF" w:themeFill="accent6" w:themeFillTint="33"/>
      </w:tcPr>
    </w:tblStylePr>
    <w:tblStylePr w:type="band1Horz">
      <w:tblPr/>
      <w:tcPr>
        <w:shd w:val="clear" w:color="auto" w:fill="FFFFFF" w:themeFill="accent6" w:themeFillTint="33"/>
      </w:tcPr>
    </w:tblStylePr>
  </w:style>
  <w:style w:type="table" w:styleId="ListTable7Colorful">
    <w:name w:val="List Table 7 Colorful"/>
    <w:basedOn w:val="TableNormal"/>
    <w:uiPriority w:val="52"/>
    <w:rsid w:val="00440257"/>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440257"/>
    <w:pPr>
      <w:spacing w:after="0" w:line="240" w:lineRule="auto"/>
    </w:pPr>
    <w:rPr>
      <w:color w:val="381212"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B1919"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B1919"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B1919"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B1919" w:themeColor="accent1"/>
        </w:tcBorders>
        <w:shd w:val="clear" w:color="auto" w:fill="FFFFFF" w:themeFill="background1"/>
      </w:tcPr>
    </w:tblStylePr>
    <w:tblStylePr w:type="band1Vert">
      <w:tblPr/>
      <w:tcPr>
        <w:shd w:val="clear" w:color="auto" w:fill="EAC1C1" w:themeFill="accent1" w:themeFillTint="33"/>
      </w:tcPr>
    </w:tblStylePr>
    <w:tblStylePr w:type="band1Horz">
      <w:tblPr/>
      <w:tcPr>
        <w:shd w:val="clear" w:color="auto" w:fill="EAC1C1"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440257"/>
    <w:pPr>
      <w:spacing w:after="0" w:line="240" w:lineRule="auto"/>
    </w:pPr>
    <w:rPr>
      <w:color w:val="FFC20C"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FD966"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FD966"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FD966"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FD966" w:themeColor="accent2"/>
        </w:tcBorders>
        <w:shd w:val="clear" w:color="auto" w:fill="FFFFFF" w:themeFill="background1"/>
      </w:tcPr>
    </w:tblStylePr>
    <w:tblStylePr w:type="band1Vert">
      <w:tblPr/>
      <w:tcPr>
        <w:shd w:val="clear" w:color="auto" w:fill="FFF7E0" w:themeFill="accent2" w:themeFillTint="33"/>
      </w:tcPr>
    </w:tblStylePr>
    <w:tblStylePr w:type="band1Horz">
      <w:tblPr/>
      <w:tcPr>
        <w:shd w:val="clear" w:color="auto" w:fill="FFF7E0"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440257"/>
    <w:pPr>
      <w:spacing w:after="0" w:line="240" w:lineRule="auto"/>
    </w:pPr>
    <w:rPr>
      <w:color w:val="49B3A1"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5CDC1"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5CDC1"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5CDC1"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5CDC1" w:themeColor="accent3"/>
        </w:tcBorders>
        <w:shd w:val="clear" w:color="auto" w:fill="FFFFFF" w:themeFill="background1"/>
      </w:tcPr>
    </w:tblStylePr>
    <w:tblStylePr w:type="band1Vert">
      <w:tblPr/>
      <w:tcPr>
        <w:shd w:val="clear" w:color="auto" w:fill="E6F5F2" w:themeFill="accent3" w:themeFillTint="33"/>
      </w:tcPr>
    </w:tblStylePr>
    <w:tblStylePr w:type="band1Horz">
      <w:tblPr/>
      <w:tcPr>
        <w:shd w:val="clear" w:color="auto" w:fill="E6F5F2"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440257"/>
    <w:pPr>
      <w:spacing w:after="0" w:line="240" w:lineRule="auto"/>
    </w:pPr>
    <w:rPr>
      <w:color w:val="2C2A2A"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3B3838"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3B3838"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3B3838"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3B3838" w:themeColor="accent4"/>
        </w:tcBorders>
        <w:shd w:val="clear" w:color="auto" w:fill="FFFFFF" w:themeFill="background1"/>
      </w:tcPr>
    </w:tblStylePr>
    <w:tblStylePr w:type="band1Vert">
      <w:tblPr/>
      <w:tcPr>
        <w:shd w:val="clear" w:color="auto" w:fill="D8D6D6" w:themeFill="accent4" w:themeFillTint="33"/>
      </w:tcPr>
    </w:tblStylePr>
    <w:tblStylePr w:type="band1Horz">
      <w:tblPr/>
      <w:tcPr>
        <w:shd w:val="clear" w:color="auto" w:fill="D8D6D6"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440257"/>
    <w:pPr>
      <w:spacing w:after="0" w:line="240" w:lineRule="auto"/>
    </w:pPr>
    <w:rPr>
      <w:color w:val="BFBFBF"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FFFFF"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FFFFF"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FFFFF"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FFFFF" w:themeColor="accent5"/>
        </w:tcBorders>
        <w:shd w:val="clear" w:color="auto" w:fill="FFFFFF" w:themeFill="background1"/>
      </w:tcPr>
    </w:tblStylePr>
    <w:tblStylePr w:type="band1Vert">
      <w:tblPr/>
      <w:tcPr>
        <w:shd w:val="clear" w:color="auto" w:fill="FFFFFF" w:themeFill="accent5" w:themeFillTint="33"/>
      </w:tcPr>
    </w:tblStylePr>
    <w:tblStylePr w:type="band1Horz">
      <w:tblPr/>
      <w:tcPr>
        <w:shd w:val="clear" w:color="auto" w:fill="FFFFFF"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440257"/>
    <w:pPr>
      <w:spacing w:after="0" w:line="240" w:lineRule="auto"/>
    </w:pPr>
    <w:rPr>
      <w:color w:val="BFBFBF"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FFFFF"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FFFFF"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FFFFF"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FFFFF" w:themeColor="accent6"/>
        </w:tcBorders>
        <w:shd w:val="clear" w:color="auto" w:fill="FFFFFF" w:themeFill="background1"/>
      </w:tcPr>
    </w:tblStylePr>
    <w:tblStylePr w:type="band1Vert">
      <w:tblPr/>
      <w:tcPr>
        <w:shd w:val="clear" w:color="auto" w:fill="FFFFFF" w:themeFill="accent6" w:themeFillTint="33"/>
      </w:tcPr>
    </w:tblStylePr>
    <w:tblStylePr w:type="band1Horz">
      <w:tblPr/>
      <w:tcPr>
        <w:shd w:val="clear" w:color="auto" w:fill="FFFFFF"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link w:val="MacroTextChar"/>
    <w:uiPriority w:val="99"/>
    <w:semiHidden/>
    <w:unhideWhenUsed/>
    <w:rsid w:val="00440257"/>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cs="Arial"/>
      <w:kern w:val="16"/>
      <w14:ligatures w14:val="standardContextual"/>
      <w14:numForm w14:val="oldStyle"/>
      <w14:numSpacing w14:val="proportional"/>
      <w14:cntxtAlts/>
    </w:rPr>
  </w:style>
  <w:style w:type="character" w:customStyle="1" w:styleId="MacroTextChar">
    <w:name w:val="Macro Text Char"/>
    <w:basedOn w:val="DefaultParagraphFont"/>
    <w:link w:val="MacroText"/>
    <w:uiPriority w:val="99"/>
    <w:semiHidden/>
    <w:rsid w:val="00440257"/>
    <w:rPr>
      <w:rFonts w:ascii="Consolas" w:hAnsi="Consolas" w:cs="Arial"/>
      <w:kern w:val="16"/>
      <w14:ligatures w14:val="standardContextual"/>
      <w14:numForm w14:val="oldStyle"/>
      <w14:numSpacing w14:val="proportional"/>
      <w14:cntxtAlts/>
    </w:rPr>
  </w:style>
  <w:style w:type="table" w:styleId="MediumGrid1">
    <w:name w:val="Medium Grid 1"/>
    <w:basedOn w:val="TableNormal"/>
    <w:uiPriority w:val="67"/>
    <w:semiHidden/>
    <w:unhideWhenUsed/>
    <w:rsid w:val="00440257"/>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unhideWhenUsed/>
    <w:rsid w:val="00440257"/>
    <w:pPr>
      <w:spacing w:after="0" w:line="240" w:lineRule="auto"/>
    </w:pPr>
    <w:tblPr>
      <w:tblStyleRowBandSize w:val="1"/>
      <w:tblStyleColBandSize w:val="1"/>
      <w:tblBorders>
        <w:top w:val="single" w:sz="8" w:space="0" w:color="983232" w:themeColor="accent1" w:themeTint="BF"/>
        <w:left w:val="single" w:sz="8" w:space="0" w:color="983232" w:themeColor="accent1" w:themeTint="BF"/>
        <w:bottom w:val="single" w:sz="8" w:space="0" w:color="983232" w:themeColor="accent1" w:themeTint="BF"/>
        <w:right w:val="single" w:sz="8" w:space="0" w:color="983232" w:themeColor="accent1" w:themeTint="BF"/>
        <w:insideH w:val="single" w:sz="8" w:space="0" w:color="983232" w:themeColor="accent1" w:themeTint="BF"/>
        <w:insideV w:val="single" w:sz="8" w:space="0" w:color="983232" w:themeColor="accent1" w:themeTint="BF"/>
      </w:tblBorders>
    </w:tblPr>
    <w:tcPr>
      <w:shd w:val="clear" w:color="auto" w:fill="E5B3B3" w:themeFill="accent1" w:themeFillTint="3F"/>
    </w:tcPr>
    <w:tblStylePr w:type="firstRow">
      <w:rPr>
        <w:b/>
        <w:bCs/>
      </w:rPr>
    </w:tblStylePr>
    <w:tblStylePr w:type="lastRow">
      <w:rPr>
        <w:b/>
        <w:bCs/>
      </w:rPr>
      <w:tblPr/>
      <w:tcPr>
        <w:tcBorders>
          <w:top w:val="single" w:sz="18" w:space="0" w:color="983232" w:themeColor="accent1" w:themeTint="BF"/>
        </w:tcBorders>
      </w:tcPr>
    </w:tblStylePr>
    <w:tblStylePr w:type="firstCol">
      <w:rPr>
        <w:b/>
        <w:bCs/>
      </w:rPr>
    </w:tblStylePr>
    <w:tblStylePr w:type="lastCol">
      <w:rPr>
        <w:b/>
        <w:bCs/>
      </w:rPr>
    </w:tblStylePr>
    <w:tblStylePr w:type="band1Vert">
      <w:tblPr/>
      <w:tcPr>
        <w:shd w:val="clear" w:color="auto" w:fill="CC6565" w:themeFill="accent1" w:themeFillTint="7F"/>
      </w:tcPr>
    </w:tblStylePr>
    <w:tblStylePr w:type="band1Horz">
      <w:tblPr/>
      <w:tcPr>
        <w:shd w:val="clear" w:color="auto" w:fill="CC6565" w:themeFill="accent1" w:themeFillTint="7F"/>
      </w:tcPr>
    </w:tblStylePr>
  </w:style>
  <w:style w:type="table" w:styleId="MediumGrid1-Accent2">
    <w:name w:val="Medium Grid 1 Accent 2"/>
    <w:basedOn w:val="TableNormal"/>
    <w:uiPriority w:val="67"/>
    <w:semiHidden/>
    <w:unhideWhenUsed/>
    <w:rsid w:val="00440257"/>
    <w:pPr>
      <w:spacing w:after="0" w:line="240" w:lineRule="auto"/>
    </w:pPr>
    <w:tblPr>
      <w:tblStyleRowBandSize w:val="1"/>
      <w:tblStyleColBandSize w:val="1"/>
      <w:tblBorders>
        <w:top w:val="single" w:sz="8" w:space="0" w:color="FFE28C" w:themeColor="accent2" w:themeTint="BF"/>
        <w:left w:val="single" w:sz="8" w:space="0" w:color="FFE28C" w:themeColor="accent2" w:themeTint="BF"/>
        <w:bottom w:val="single" w:sz="8" w:space="0" w:color="FFE28C" w:themeColor="accent2" w:themeTint="BF"/>
        <w:right w:val="single" w:sz="8" w:space="0" w:color="FFE28C" w:themeColor="accent2" w:themeTint="BF"/>
        <w:insideH w:val="single" w:sz="8" w:space="0" w:color="FFE28C" w:themeColor="accent2" w:themeTint="BF"/>
        <w:insideV w:val="single" w:sz="8" w:space="0" w:color="FFE28C" w:themeColor="accent2" w:themeTint="BF"/>
      </w:tblBorders>
    </w:tblPr>
    <w:tcPr>
      <w:shd w:val="clear" w:color="auto" w:fill="FFF5D9" w:themeFill="accent2" w:themeFillTint="3F"/>
    </w:tcPr>
    <w:tblStylePr w:type="firstRow">
      <w:rPr>
        <w:b/>
        <w:bCs/>
      </w:rPr>
    </w:tblStylePr>
    <w:tblStylePr w:type="lastRow">
      <w:rPr>
        <w:b/>
        <w:bCs/>
      </w:rPr>
      <w:tblPr/>
      <w:tcPr>
        <w:tcBorders>
          <w:top w:val="single" w:sz="18" w:space="0" w:color="FFE28C" w:themeColor="accent2" w:themeTint="BF"/>
        </w:tcBorders>
      </w:tcPr>
    </w:tblStylePr>
    <w:tblStylePr w:type="firstCol">
      <w:rPr>
        <w:b/>
        <w:bCs/>
      </w:rPr>
    </w:tblStylePr>
    <w:tblStylePr w:type="lastCol">
      <w:rPr>
        <w:b/>
        <w:bCs/>
      </w:rPr>
    </w:tblStylePr>
    <w:tblStylePr w:type="band1Vert">
      <w:tblPr/>
      <w:tcPr>
        <w:shd w:val="clear" w:color="auto" w:fill="FFEBB2" w:themeFill="accent2" w:themeFillTint="7F"/>
      </w:tcPr>
    </w:tblStylePr>
    <w:tblStylePr w:type="band1Horz">
      <w:tblPr/>
      <w:tcPr>
        <w:shd w:val="clear" w:color="auto" w:fill="FFEBB2" w:themeFill="accent2" w:themeFillTint="7F"/>
      </w:tcPr>
    </w:tblStylePr>
  </w:style>
  <w:style w:type="table" w:styleId="MediumGrid1-Accent3">
    <w:name w:val="Medium Grid 1 Accent 3"/>
    <w:basedOn w:val="TableNormal"/>
    <w:uiPriority w:val="67"/>
    <w:semiHidden/>
    <w:unhideWhenUsed/>
    <w:rsid w:val="00440257"/>
    <w:pPr>
      <w:spacing w:after="0" w:line="240" w:lineRule="auto"/>
    </w:pPr>
    <w:tblPr>
      <w:tblStyleRowBandSize w:val="1"/>
      <w:tblStyleColBandSize w:val="1"/>
      <w:tblBorders>
        <w:top w:val="single" w:sz="8" w:space="0" w:color="A3D9D0" w:themeColor="accent3" w:themeTint="BF"/>
        <w:left w:val="single" w:sz="8" w:space="0" w:color="A3D9D0" w:themeColor="accent3" w:themeTint="BF"/>
        <w:bottom w:val="single" w:sz="8" w:space="0" w:color="A3D9D0" w:themeColor="accent3" w:themeTint="BF"/>
        <w:right w:val="single" w:sz="8" w:space="0" w:color="A3D9D0" w:themeColor="accent3" w:themeTint="BF"/>
        <w:insideH w:val="single" w:sz="8" w:space="0" w:color="A3D9D0" w:themeColor="accent3" w:themeTint="BF"/>
        <w:insideV w:val="single" w:sz="8" w:space="0" w:color="A3D9D0" w:themeColor="accent3" w:themeTint="BF"/>
      </w:tblBorders>
    </w:tblPr>
    <w:tcPr>
      <w:shd w:val="clear" w:color="auto" w:fill="E0F2EF" w:themeFill="accent3" w:themeFillTint="3F"/>
    </w:tcPr>
    <w:tblStylePr w:type="firstRow">
      <w:rPr>
        <w:b/>
        <w:bCs/>
      </w:rPr>
    </w:tblStylePr>
    <w:tblStylePr w:type="lastRow">
      <w:rPr>
        <w:b/>
        <w:bCs/>
      </w:rPr>
      <w:tblPr/>
      <w:tcPr>
        <w:tcBorders>
          <w:top w:val="single" w:sz="18" w:space="0" w:color="A3D9D0" w:themeColor="accent3" w:themeTint="BF"/>
        </w:tcBorders>
      </w:tcPr>
    </w:tblStylePr>
    <w:tblStylePr w:type="firstCol">
      <w:rPr>
        <w:b/>
        <w:bCs/>
      </w:rPr>
    </w:tblStylePr>
    <w:tblStylePr w:type="lastCol">
      <w:rPr>
        <w:b/>
        <w:bCs/>
      </w:rPr>
    </w:tblStylePr>
    <w:tblStylePr w:type="band1Vert">
      <w:tblPr/>
      <w:tcPr>
        <w:shd w:val="clear" w:color="auto" w:fill="C2E6E0" w:themeFill="accent3" w:themeFillTint="7F"/>
      </w:tcPr>
    </w:tblStylePr>
    <w:tblStylePr w:type="band1Horz">
      <w:tblPr/>
      <w:tcPr>
        <w:shd w:val="clear" w:color="auto" w:fill="C2E6E0" w:themeFill="accent3" w:themeFillTint="7F"/>
      </w:tcPr>
    </w:tblStylePr>
  </w:style>
  <w:style w:type="table" w:styleId="MediumGrid1-Accent4">
    <w:name w:val="Medium Grid 1 Accent 4"/>
    <w:basedOn w:val="TableNormal"/>
    <w:uiPriority w:val="67"/>
    <w:semiHidden/>
    <w:unhideWhenUsed/>
    <w:rsid w:val="00440257"/>
    <w:pPr>
      <w:spacing w:after="0" w:line="240" w:lineRule="auto"/>
    </w:pPr>
    <w:tblPr>
      <w:tblStyleRowBandSize w:val="1"/>
      <w:tblStyleColBandSize w:val="1"/>
      <w:tblBorders>
        <w:top w:val="single" w:sz="8" w:space="0" w:color="6D6868" w:themeColor="accent4" w:themeTint="BF"/>
        <w:left w:val="single" w:sz="8" w:space="0" w:color="6D6868" w:themeColor="accent4" w:themeTint="BF"/>
        <w:bottom w:val="single" w:sz="8" w:space="0" w:color="6D6868" w:themeColor="accent4" w:themeTint="BF"/>
        <w:right w:val="single" w:sz="8" w:space="0" w:color="6D6868" w:themeColor="accent4" w:themeTint="BF"/>
        <w:insideH w:val="single" w:sz="8" w:space="0" w:color="6D6868" w:themeColor="accent4" w:themeTint="BF"/>
        <w:insideV w:val="single" w:sz="8" w:space="0" w:color="6D6868" w:themeColor="accent4" w:themeTint="BF"/>
      </w:tblBorders>
    </w:tblPr>
    <w:tcPr>
      <w:shd w:val="clear" w:color="auto" w:fill="CFCCCC" w:themeFill="accent4" w:themeFillTint="3F"/>
    </w:tcPr>
    <w:tblStylePr w:type="firstRow">
      <w:rPr>
        <w:b/>
        <w:bCs/>
      </w:rPr>
    </w:tblStylePr>
    <w:tblStylePr w:type="lastRow">
      <w:rPr>
        <w:b/>
        <w:bCs/>
      </w:rPr>
      <w:tblPr/>
      <w:tcPr>
        <w:tcBorders>
          <w:top w:val="single" w:sz="18" w:space="0" w:color="6D6868" w:themeColor="accent4" w:themeTint="BF"/>
        </w:tcBorders>
      </w:tcPr>
    </w:tblStylePr>
    <w:tblStylePr w:type="firstCol">
      <w:rPr>
        <w:b/>
        <w:bCs/>
      </w:rPr>
    </w:tblStylePr>
    <w:tblStylePr w:type="lastCol">
      <w:rPr>
        <w:b/>
        <w:bCs/>
      </w:rPr>
    </w:tblStylePr>
    <w:tblStylePr w:type="band1Vert">
      <w:tblPr/>
      <w:tcPr>
        <w:shd w:val="clear" w:color="auto" w:fill="9F9999" w:themeFill="accent4" w:themeFillTint="7F"/>
      </w:tcPr>
    </w:tblStylePr>
    <w:tblStylePr w:type="band1Horz">
      <w:tblPr/>
      <w:tcPr>
        <w:shd w:val="clear" w:color="auto" w:fill="9F9999" w:themeFill="accent4" w:themeFillTint="7F"/>
      </w:tcPr>
    </w:tblStylePr>
  </w:style>
  <w:style w:type="table" w:styleId="MediumGrid1-Accent5">
    <w:name w:val="Medium Grid 1 Accent 5"/>
    <w:basedOn w:val="TableNormal"/>
    <w:uiPriority w:val="67"/>
    <w:semiHidden/>
    <w:unhideWhenUsed/>
    <w:rsid w:val="00440257"/>
    <w:pPr>
      <w:spacing w:after="0" w:line="240" w:lineRule="auto"/>
    </w:pPr>
    <w:tblPr>
      <w:tblStyleRowBandSize w:val="1"/>
      <w:tblStyleColBandSize w:val="1"/>
      <w:tblBorders>
        <w:top w:val="single" w:sz="8" w:space="0" w:color="FFFFFF" w:themeColor="accent5" w:themeTint="BF"/>
        <w:left w:val="single" w:sz="8" w:space="0" w:color="FFFFFF" w:themeColor="accent5" w:themeTint="BF"/>
        <w:bottom w:val="single" w:sz="8" w:space="0" w:color="FFFFFF" w:themeColor="accent5" w:themeTint="BF"/>
        <w:right w:val="single" w:sz="8" w:space="0" w:color="FFFFFF" w:themeColor="accent5" w:themeTint="BF"/>
        <w:insideH w:val="single" w:sz="8" w:space="0" w:color="FFFFFF" w:themeColor="accent5" w:themeTint="BF"/>
        <w:insideV w:val="single" w:sz="8" w:space="0" w:color="FFFFFF" w:themeColor="accent5" w:themeTint="BF"/>
      </w:tblBorders>
    </w:tblPr>
    <w:tcPr>
      <w:shd w:val="clear" w:color="auto" w:fill="FFFFFF" w:themeFill="accent5" w:themeFillTint="3F"/>
    </w:tcPr>
    <w:tblStylePr w:type="firstRow">
      <w:rPr>
        <w:b/>
        <w:bCs/>
      </w:rPr>
    </w:tblStylePr>
    <w:tblStylePr w:type="lastRow">
      <w:rPr>
        <w:b/>
        <w:bCs/>
      </w:rPr>
      <w:tblPr/>
      <w:tcPr>
        <w:tcBorders>
          <w:top w:val="single" w:sz="18" w:space="0" w:color="FFFFFF" w:themeColor="accent5" w:themeTint="BF"/>
        </w:tcBorders>
      </w:tcPr>
    </w:tblStylePr>
    <w:tblStylePr w:type="firstCol">
      <w:rPr>
        <w:b/>
        <w:bCs/>
      </w:rPr>
    </w:tblStylePr>
    <w:tblStylePr w:type="lastCol">
      <w:rPr>
        <w:b/>
        <w:bCs/>
      </w:rPr>
    </w:tblStylePr>
    <w:tblStylePr w:type="band1Vert">
      <w:tblPr/>
      <w:tcPr>
        <w:shd w:val="clear" w:color="auto" w:fill="FFFFFF" w:themeFill="accent5" w:themeFillTint="7F"/>
      </w:tcPr>
    </w:tblStylePr>
    <w:tblStylePr w:type="band1Horz">
      <w:tblPr/>
      <w:tcPr>
        <w:shd w:val="clear" w:color="auto" w:fill="FFFFFF" w:themeFill="accent5" w:themeFillTint="7F"/>
      </w:tcPr>
    </w:tblStylePr>
  </w:style>
  <w:style w:type="table" w:styleId="MediumGrid1-Accent6">
    <w:name w:val="Medium Grid 1 Accent 6"/>
    <w:basedOn w:val="TableNormal"/>
    <w:uiPriority w:val="67"/>
    <w:semiHidden/>
    <w:unhideWhenUsed/>
    <w:rsid w:val="00440257"/>
    <w:pPr>
      <w:spacing w:after="0" w:line="240" w:lineRule="auto"/>
    </w:pPr>
    <w:tblPr>
      <w:tblStyleRowBandSize w:val="1"/>
      <w:tblStyleColBandSize w:val="1"/>
      <w:tblBorders>
        <w:top w:val="single" w:sz="8" w:space="0" w:color="FFFFFF" w:themeColor="accent6" w:themeTint="BF"/>
        <w:left w:val="single" w:sz="8" w:space="0" w:color="FFFFFF" w:themeColor="accent6" w:themeTint="BF"/>
        <w:bottom w:val="single" w:sz="8" w:space="0" w:color="FFFFFF" w:themeColor="accent6" w:themeTint="BF"/>
        <w:right w:val="single" w:sz="8" w:space="0" w:color="FFFFFF" w:themeColor="accent6" w:themeTint="BF"/>
        <w:insideH w:val="single" w:sz="8" w:space="0" w:color="FFFFFF" w:themeColor="accent6" w:themeTint="BF"/>
        <w:insideV w:val="single" w:sz="8" w:space="0" w:color="FFFFFF" w:themeColor="accent6" w:themeTint="BF"/>
      </w:tblBorders>
    </w:tblPr>
    <w:tcPr>
      <w:shd w:val="clear" w:color="auto" w:fill="FFFFFF" w:themeFill="accent6" w:themeFillTint="3F"/>
    </w:tcPr>
    <w:tblStylePr w:type="firstRow">
      <w:rPr>
        <w:b/>
        <w:bCs/>
      </w:rPr>
    </w:tblStylePr>
    <w:tblStylePr w:type="lastRow">
      <w:rPr>
        <w:b/>
        <w:bCs/>
      </w:rPr>
      <w:tblPr/>
      <w:tcPr>
        <w:tcBorders>
          <w:top w:val="single" w:sz="18" w:space="0" w:color="FFFFFF" w:themeColor="accent6" w:themeTint="BF"/>
        </w:tcBorders>
      </w:tcPr>
    </w:tblStylePr>
    <w:tblStylePr w:type="firstCol">
      <w:rPr>
        <w:b/>
        <w:bCs/>
      </w:rPr>
    </w:tblStylePr>
    <w:tblStylePr w:type="lastCol">
      <w:rPr>
        <w:b/>
        <w:bCs/>
      </w:rPr>
    </w:tblStylePr>
    <w:tblStylePr w:type="band1Vert">
      <w:tblPr/>
      <w:tcPr>
        <w:shd w:val="clear" w:color="auto" w:fill="FFFFFF" w:themeFill="accent6" w:themeFillTint="7F"/>
      </w:tcPr>
    </w:tblStylePr>
    <w:tblStylePr w:type="band1Horz">
      <w:tblPr/>
      <w:tcPr>
        <w:shd w:val="clear" w:color="auto" w:fill="FFFFFF" w:themeFill="accent6" w:themeFillTint="7F"/>
      </w:tcPr>
    </w:tblStylePr>
  </w:style>
  <w:style w:type="table" w:styleId="MediumGrid2">
    <w:name w:val="Medium Grid 2"/>
    <w:basedOn w:val="TableNormal"/>
    <w:uiPriority w:val="68"/>
    <w:semiHidden/>
    <w:unhideWhenUsed/>
    <w:rsid w:val="00440257"/>
    <w:pPr>
      <w:spacing w:after="0" w:line="240" w:lineRule="auto"/>
    </w:pPr>
    <w:rPr>
      <w:rFonts w:eastAsiaTheme="majorEastAsia"/>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440257"/>
    <w:pPr>
      <w:spacing w:after="0" w:line="240" w:lineRule="auto"/>
    </w:pPr>
    <w:rPr>
      <w:rFonts w:eastAsiaTheme="majorEastAsia"/>
      <w:color w:val="000000" w:themeColor="text1"/>
    </w:rPr>
    <w:tblPr>
      <w:tblStyleRowBandSize w:val="1"/>
      <w:tblStyleColBandSize w:val="1"/>
      <w:tblBorders>
        <w:top w:val="single" w:sz="8" w:space="0" w:color="4B1919" w:themeColor="accent1"/>
        <w:left w:val="single" w:sz="8" w:space="0" w:color="4B1919" w:themeColor="accent1"/>
        <w:bottom w:val="single" w:sz="8" w:space="0" w:color="4B1919" w:themeColor="accent1"/>
        <w:right w:val="single" w:sz="8" w:space="0" w:color="4B1919" w:themeColor="accent1"/>
        <w:insideH w:val="single" w:sz="8" w:space="0" w:color="4B1919" w:themeColor="accent1"/>
        <w:insideV w:val="single" w:sz="8" w:space="0" w:color="4B1919" w:themeColor="accent1"/>
      </w:tblBorders>
    </w:tblPr>
    <w:tcPr>
      <w:shd w:val="clear" w:color="auto" w:fill="E5B3B3" w:themeFill="accent1" w:themeFillTint="3F"/>
    </w:tcPr>
    <w:tblStylePr w:type="firstRow">
      <w:rPr>
        <w:b/>
        <w:bCs/>
        <w:color w:val="000000" w:themeColor="text1"/>
      </w:rPr>
      <w:tblPr/>
      <w:tcPr>
        <w:shd w:val="clear" w:color="auto" w:fill="F5E0E0"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C1C1" w:themeFill="accent1" w:themeFillTint="33"/>
      </w:tcPr>
    </w:tblStylePr>
    <w:tblStylePr w:type="band1Vert">
      <w:tblPr/>
      <w:tcPr>
        <w:shd w:val="clear" w:color="auto" w:fill="CC6565" w:themeFill="accent1" w:themeFillTint="7F"/>
      </w:tcPr>
    </w:tblStylePr>
    <w:tblStylePr w:type="band1Horz">
      <w:tblPr/>
      <w:tcPr>
        <w:tcBorders>
          <w:insideH w:val="single" w:sz="6" w:space="0" w:color="4B1919" w:themeColor="accent1"/>
          <w:insideV w:val="single" w:sz="6" w:space="0" w:color="4B1919" w:themeColor="accent1"/>
        </w:tcBorders>
        <w:shd w:val="clear" w:color="auto" w:fill="CC6565"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440257"/>
    <w:pPr>
      <w:spacing w:after="0" w:line="240" w:lineRule="auto"/>
    </w:pPr>
    <w:rPr>
      <w:rFonts w:eastAsiaTheme="majorEastAsia"/>
      <w:color w:val="000000" w:themeColor="text1"/>
    </w:rPr>
    <w:tblPr>
      <w:tblStyleRowBandSize w:val="1"/>
      <w:tblStyleColBandSize w:val="1"/>
      <w:tblBorders>
        <w:top w:val="single" w:sz="8" w:space="0" w:color="FFD966" w:themeColor="accent2"/>
        <w:left w:val="single" w:sz="8" w:space="0" w:color="FFD966" w:themeColor="accent2"/>
        <w:bottom w:val="single" w:sz="8" w:space="0" w:color="FFD966" w:themeColor="accent2"/>
        <w:right w:val="single" w:sz="8" w:space="0" w:color="FFD966" w:themeColor="accent2"/>
        <w:insideH w:val="single" w:sz="8" w:space="0" w:color="FFD966" w:themeColor="accent2"/>
        <w:insideV w:val="single" w:sz="8" w:space="0" w:color="FFD966" w:themeColor="accent2"/>
      </w:tblBorders>
    </w:tblPr>
    <w:tcPr>
      <w:shd w:val="clear" w:color="auto" w:fill="FFF5D9" w:themeFill="accent2" w:themeFillTint="3F"/>
    </w:tcPr>
    <w:tblStylePr w:type="firstRow">
      <w:rPr>
        <w:b/>
        <w:bCs/>
        <w:color w:val="000000" w:themeColor="text1"/>
      </w:rPr>
      <w:tblPr/>
      <w:tcPr>
        <w:shd w:val="clear" w:color="auto" w:fill="FFFBF0"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F7E0" w:themeFill="accent2" w:themeFillTint="33"/>
      </w:tcPr>
    </w:tblStylePr>
    <w:tblStylePr w:type="band1Vert">
      <w:tblPr/>
      <w:tcPr>
        <w:shd w:val="clear" w:color="auto" w:fill="FFEBB2" w:themeFill="accent2" w:themeFillTint="7F"/>
      </w:tcPr>
    </w:tblStylePr>
    <w:tblStylePr w:type="band1Horz">
      <w:tblPr/>
      <w:tcPr>
        <w:tcBorders>
          <w:insideH w:val="single" w:sz="6" w:space="0" w:color="FFD966" w:themeColor="accent2"/>
          <w:insideV w:val="single" w:sz="6" w:space="0" w:color="FFD966" w:themeColor="accent2"/>
        </w:tcBorders>
        <w:shd w:val="clear" w:color="auto" w:fill="FFEBB2"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440257"/>
    <w:pPr>
      <w:spacing w:after="0" w:line="240" w:lineRule="auto"/>
    </w:pPr>
    <w:rPr>
      <w:rFonts w:eastAsiaTheme="majorEastAsia"/>
      <w:color w:val="000000" w:themeColor="text1"/>
    </w:rPr>
    <w:tblPr>
      <w:tblStyleRowBandSize w:val="1"/>
      <w:tblStyleColBandSize w:val="1"/>
      <w:tblBorders>
        <w:top w:val="single" w:sz="8" w:space="0" w:color="85CDC1" w:themeColor="accent3"/>
        <w:left w:val="single" w:sz="8" w:space="0" w:color="85CDC1" w:themeColor="accent3"/>
        <w:bottom w:val="single" w:sz="8" w:space="0" w:color="85CDC1" w:themeColor="accent3"/>
        <w:right w:val="single" w:sz="8" w:space="0" w:color="85CDC1" w:themeColor="accent3"/>
        <w:insideH w:val="single" w:sz="8" w:space="0" w:color="85CDC1" w:themeColor="accent3"/>
        <w:insideV w:val="single" w:sz="8" w:space="0" w:color="85CDC1" w:themeColor="accent3"/>
      </w:tblBorders>
    </w:tblPr>
    <w:tcPr>
      <w:shd w:val="clear" w:color="auto" w:fill="E0F2EF" w:themeFill="accent3" w:themeFillTint="3F"/>
    </w:tcPr>
    <w:tblStylePr w:type="firstRow">
      <w:rPr>
        <w:b/>
        <w:bCs/>
        <w:color w:val="000000" w:themeColor="text1"/>
      </w:rPr>
      <w:tblPr/>
      <w:tcPr>
        <w:shd w:val="clear" w:color="auto" w:fill="F2FAF8"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6F5F2" w:themeFill="accent3" w:themeFillTint="33"/>
      </w:tcPr>
    </w:tblStylePr>
    <w:tblStylePr w:type="band1Vert">
      <w:tblPr/>
      <w:tcPr>
        <w:shd w:val="clear" w:color="auto" w:fill="C2E6E0" w:themeFill="accent3" w:themeFillTint="7F"/>
      </w:tcPr>
    </w:tblStylePr>
    <w:tblStylePr w:type="band1Horz">
      <w:tblPr/>
      <w:tcPr>
        <w:tcBorders>
          <w:insideH w:val="single" w:sz="6" w:space="0" w:color="85CDC1" w:themeColor="accent3"/>
          <w:insideV w:val="single" w:sz="6" w:space="0" w:color="85CDC1" w:themeColor="accent3"/>
        </w:tcBorders>
        <w:shd w:val="clear" w:color="auto" w:fill="C2E6E0"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440257"/>
    <w:pPr>
      <w:spacing w:after="0" w:line="240" w:lineRule="auto"/>
    </w:pPr>
    <w:rPr>
      <w:rFonts w:eastAsiaTheme="majorEastAsia"/>
      <w:color w:val="000000" w:themeColor="text1"/>
    </w:rPr>
    <w:tblPr>
      <w:tblStyleRowBandSize w:val="1"/>
      <w:tblStyleColBandSize w:val="1"/>
      <w:tblBorders>
        <w:top w:val="single" w:sz="8" w:space="0" w:color="3B3838" w:themeColor="accent4"/>
        <w:left w:val="single" w:sz="8" w:space="0" w:color="3B3838" w:themeColor="accent4"/>
        <w:bottom w:val="single" w:sz="8" w:space="0" w:color="3B3838" w:themeColor="accent4"/>
        <w:right w:val="single" w:sz="8" w:space="0" w:color="3B3838" w:themeColor="accent4"/>
        <w:insideH w:val="single" w:sz="8" w:space="0" w:color="3B3838" w:themeColor="accent4"/>
        <w:insideV w:val="single" w:sz="8" w:space="0" w:color="3B3838" w:themeColor="accent4"/>
      </w:tblBorders>
    </w:tblPr>
    <w:tcPr>
      <w:shd w:val="clear" w:color="auto" w:fill="CFCCCC" w:themeFill="accent4" w:themeFillTint="3F"/>
    </w:tcPr>
    <w:tblStylePr w:type="firstRow">
      <w:rPr>
        <w:b/>
        <w:bCs/>
        <w:color w:val="000000" w:themeColor="text1"/>
      </w:rPr>
      <w:tblPr/>
      <w:tcPr>
        <w:shd w:val="clear" w:color="auto" w:fill="ECEBEB"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8D6D6" w:themeFill="accent4" w:themeFillTint="33"/>
      </w:tcPr>
    </w:tblStylePr>
    <w:tblStylePr w:type="band1Vert">
      <w:tblPr/>
      <w:tcPr>
        <w:shd w:val="clear" w:color="auto" w:fill="9F9999" w:themeFill="accent4" w:themeFillTint="7F"/>
      </w:tcPr>
    </w:tblStylePr>
    <w:tblStylePr w:type="band1Horz">
      <w:tblPr/>
      <w:tcPr>
        <w:tcBorders>
          <w:insideH w:val="single" w:sz="6" w:space="0" w:color="3B3838" w:themeColor="accent4"/>
          <w:insideV w:val="single" w:sz="6" w:space="0" w:color="3B3838" w:themeColor="accent4"/>
        </w:tcBorders>
        <w:shd w:val="clear" w:color="auto" w:fill="9F9999"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440257"/>
    <w:pPr>
      <w:spacing w:after="0" w:line="240" w:lineRule="auto"/>
    </w:pPr>
    <w:rPr>
      <w:rFonts w:eastAsiaTheme="majorEastAsia"/>
      <w:color w:val="000000" w:themeColor="text1"/>
    </w:rPr>
    <w:tblPr>
      <w:tblStyleRowBandSize w:val="1"/>
      <w:tblStyleColBandSize w:val="1"/>
      <w:tblBorders>
        <w:top w:val="single" w:sz="8" w:space="0" w:color="FFFFFF" w:themeColor="accent5"/>
        <w:left w:val="single" w:sz="8" w:space="0" w:color="FFFFFF" w:themeColor="accent5"/>
        <w:bottom w:val="single" w:sz="8" w:space="0" w:color="FFFFFF" w:themeColor="accent5"/>
        <w:right w:val="single" w:sz="8" w:space="0" w:color="FFFFFF" w:themeColor="accent5"/>
        <w:insideH w:val="single" w:sz="8" w:space="0" w:color="FFFFFF" w:themeColor="accent5"/>
        <w:insideV w:val="single" w:sz="8" w:space="0" w:color="FFFFFF" w:themeColor="accent5"/>
      </w:tblBorders>
    </w:tblPr>
    <w:tcPr>
      <w:shd w:val="clear" w:color="auto" w:fill="FFFFFF" w:themeFill="accent5" w:themeFillTint="3F"/>
    </w:tcPr>
    <w:tblStylePr w:type="firstRow">
      <w:rPr>
        <w:b/>
        <w:bCs/>
        <w:color w:val="000000" w:themeColor="text1"/>
      </w:rPr>
      <w:tblPr/>
      <w:tcPr>
        <w:shd w:val="clear" w:color="auto" w:fill="FFFFFF"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FFFF" w:themeFill="accent5" w:themeFillTint="33"/>
      </w:tcPr>
    </w:tblStylePr>
    <w:tblStylePr w:type="band1Vert">
      <w:tblPr/>
      <w:tcPr>
        <w:shd w:val="clear" w:color="auto" w:fill="FFFFFF" w:themeFill="accent5" w:themeFillTint="7F"/>
      </w:tcPr>
    </w:tblStylePr>
    <w:tblStylePr w:type="band1Horz">
      <w:tblPr/>
      <w:tcPr>
        <w:tcBorders>
          <w:insideH w:val="single" w:sz="6" w:space="0" w:color="FFFFFF" w:themeColor="accent5"/>
          <w:insideV w:val="single" w:sz="6" w:space="0" w:color="FFFFFF" w:themeColor="accent5"/>
        </w:tcBorders>
        <w:shd w:val="clear" w:color="auto" w:fill="FFFFFF"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440257"/>
    <w:pPr>
      <w:spacing w:after="0" w:line="240" w:lineRule="auto"/>
    </w:pPr>
    <w:rPr>
      <w:rFonts w:eastAsiaTheme="majorEastAsia"/>
      <w:color w:val="000000" w:themeColor="text1"/>
    </w:rPr>
    <w:tblPr>
      <w:tblStyleRowBandSize w:val="1"/>
      <w:tblStyleColBandSize w:val="1"/>
      <w:tblBorders>
        <w:top w:val="single" w:sz="8" w:space="0" w:color="FFFFFF" w:themeColor="accent6"/>
        <w:left w:val="single" w:sz="8" w:space="0" w:color="FFFFFF" w:themeColor="accent6"/>
        <w:bottom w:val="single" w:sz="8" w:space="0" w:color="FFFFFF" w:themeColor="accent6"/>
        <w:right w:val="single" w:sz="8" w:space="0" w:color="FFFFFF" w:themeColor="accent6"/>
        <w:insideH w:val="single" w:sz="8" w:space="0" w:color="FFFFFF" w:themeColor="accent6"/>
        <w:insideV w:val="single" w:sz="8" w:space="0" w:color="FFFFFF" w:themeColor="accent6"/>
      </w:tblBorders>
    </w:tblPr>
    <w:tcPr>
      <w:shd w:val="clear" w:color="auto" w:fill="FFFFFF" w:themeFill="accent6" w:themeFillTint="3F"/>
    </w:tcPr>
    <w:tblStylePr w:type="firstRow">
      <w:rPr>
        <w:b/>
        <w:bCs/>
        <w:color w:val="000000" w:themeColor="text1"/>
      </w:rPr>
      <w:tblPr/>
      <w:tcPr>
        <w:shd w:val="clear" w:color="auto" w:fill="FFFFFF"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FFFF" w:themeFill="accent6" w:themeFillTint="33"/>
      </w:tcPr>
    </w:tblStylePr>
    <w:tblStylePr w:type="band1Vert">
      <w:tblPr/>
      <w:tcPr>
        <w:shd w:val="clear" w:color="auto" w:fill="FFFFFF" w:themeFill="accent6" w:themeFillTint="7F"/>
      </w:tcPr>
    </w:tblStylePr>
    <w:tblStylePr w:type="band1Horz">
      <w:tblPr/>
      <w:tcPr>
        <w:tcBorders>
          <w:insideH w:val="single" w:sz="6" w:space="0" w:color="FFFFFF" w:themeColor="accent6"/>
          <w:insideV w:val="single" w:sz="6" w:space="0" w:color="FFFFFF" w:themeColor="accent6"/>
        </w:tcBorders>
        <w:shd w:val="clear" w:color="auto" w:fill="FFFFFF"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440257"/>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unhideWhenUsed/>
    <w:rsid w:val="00440257"/>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5B3B3"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1919"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1919"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1919"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1919"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C6565"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C6565" w:themeFill="accent1" w:themeFillTint="7F"/>
      </w:tcPr>
    </w:tblStylePr>
  </w:style>
  <w:style w:type="table" w:styleId="MediumGrid3-Accent2">
    <w:name w:val="Medium Grid 3 Accent 2"/>
    <w:basedOn w:val="TableNormal"/>
    <w:uiPriority w:val="69"/>
    <w:semiHidden/>
    <w:unhideWhenUsed/>
    <w:rsid w:val="00440257"/>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F5D9"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FD966"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FD966"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FD966"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FD966"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EBB2"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EBB2" w:themeFill="accent2" w:themeFillTint="7F"/>
      </w:tcPr>
    </w:tblStylePr>
  </w:style>
  <w:style w:type="table" w:styleId="MediumGrid3-Accent3">
    <w:name w:val="Medium Grid 3 Accent 3"/>
    <w:basedOn w:val="TableNormal"/>
    <w:uiPriority w:val="69"/>
    <w:semiHidden/>
    <w:unhideWhenUsed/>
    <w:rsid w:val="00440257"/>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0F2EF"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5CDC1"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5CDC1"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5CDC1"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5CDC1"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2E6E0"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2E6E0" w:themeFill="accent3" w:themeFillTint="7F"/>
      </w:tcPr>
    </w:tblStylePr>
  </w:style>
  <w:style w:type="table" w:styleId="MediumGrid3-Accent4">
    <w:name w:val="Medium Grid 3 Accent 4"/>
    <w:basedOn w:val="TableNormal"/>
    <w:uiPriority w:val="69"/>
    <w:semiHidden/>
    <w:unhideWhenUsed/>
    <w:rsid w:val="00440257"/>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FCCCC"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3B3838"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3B3838"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3B3838"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3B3838"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F9999"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F9999" w:themeFill="accent4" w:themeFillTint="7F"/>
      </w:tcPr>
    </w:tblStylePr>
  </w:style>
  <w:style w:type="table" w:styleId="MediumGrid3-Accent5">
    <w:name w:val="Medium Grid 3 Accent 5"/>
    <w:basedOn w:val="TableNormal"/>
    <w:uiPriority w:val="69"/>
    <w:semiHidden/>
    <w:unhideWhenUsed/>
    <w:rsid w:val="00440257"/>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FFFF"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FFFFF"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FFFFF"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FFFFF"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FFFFF"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FFFF"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FFFF" w:themeFill="accent5" w:themeFillTint="7F"/>
      </w:tcPr>
    </w:tblStylePr>
  </w:style>
  <w:style w:type="table" w:styleId="MediumGrid3-Accent6">
    <w:name w:val="Medium Grid 3 Accent 6"/>
    <w:basedOn w:val="TableNormal"/>
    <w:uiPriority w:val="69"/>
    <w:semiHidden/>
    <w:unhideWhenUsed/>
    <w:rsid w:val="00440257"/>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FFFF"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FFFFF"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FFFFF"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FFFFF"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FFFFF"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FFFF"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FFFF" w:themeFill="accent6" w:themeFillTint="7F"/>
      </w:tcPr>
    </w:tblStylePr>
  </w:style>
  <w:style w:type="table" w:styleId="MediumList1">
    <w:name w:val="Medium List 1"/>
    <w:basedOn w:val="TableNormal"/>
    <w:uiPriority w:val="65"/>
    <w:semiHidden/>
    <w:unhideWhenUsed/>
    <w:rsid w:val="00440257"/>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00000"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unhideWhenUsed/>
    <w:rsid w:val="00440257"/>
    <w:pPr>
      <w:spacing w:after="0" w:line="240" w:lineRule="auto"/>
    </w:pPr>
    <w:rPr>
      <w:color w:val="000000" w:themeColor="text1"/>
    </w:rPr>
    <w:tblPr>
      <w:tblStyleRowBandSize w:val="1"/>
      <w:tblStyleColBandSize w:val="1"/>
      <w:tblBorders>
        <w:top w:val="single" w:sz="8" w:space="0" w:color="4B1919" w:themeColor="accent1"/>
        <w:bottom w:val="single" w:sz="8" w:space="0" w:color="4B1919" w:themeColor="accent1"/>
      </w:tblBorders>
    </w:tblPr>
    <w:tblStylePr w:type="firstRow">
      <w:rPr>
        <w:rFonts w:asciiTheme="majorHAnsi" w:eastAsiaTheme="majorEastAsia" w:hAnsiTheme="majorHAnsi" w:cstheme="majorBidi"/>
      </w:rPr>
      <w:tblPr/>
      <w:tcPr>
        <w:tcBorders>
          <w:top w:val="nil"/>
          <w:bottom w:val="single" w:sz="8" w:space="0" w:color="4B1919" w:themeColor="accent1"/>
        </w:tcBorders>
      </w:tcPr>
    </w:tblStylePr>
    <w:tblStylePr w:type="lastRow">
      <w:rPr>
        <w:b/>
        <w:bCs/>
        <w:color w:val="000000" w:themeColor="text2"/>
      </w:rPr>
      <w:tblPr/>
      <w:tcPr>
        <w:tcBorders>
          <w:top w:val="single" w:sz="8" w:space="0" w:color="4B1919" w:themeColor="accent1"/>
          <w:bottom w:val="single" w:sz="8" w:space="0" w:color="4B1919" w:themeColor="accent1"/>
        </w:tcBorders>
      </w:tcPr>
    </w:tblStylePr>
    <w:tblStylePr w:type="firstCol">
      <w:rPr>
        <w:b/>
        <w:bCs/>
      </w:rPr>
    </w:tblStylePr>
    <w:tblStylePr w:type="lastCol">
      <w:rPr>
        <w:b/>
        <w:bCs/>
      </w:rPr>
      <w:tblPr/>
      <w:tcPr>
        <w:tcBorders>
          <w:top w:val="single" w:sz="8" w:space="0" w:color="4B1919" w:themeColor="accent1"/>
          <w:bottom w:val="single" w:sz="8" w:space="0" w:color="4B1919" w:themeColor="accent1"/>
        </w:tcBorders>
      </w:tcPr>
    </w:tblStylePr>
    <w:tblStylePr w:type="band1Vert">
      <w:tblPr/>
      <w:tcPr>
        <w:shd w:val="clear" w:color="auto" w:fill="E5B3B3" w:themeFill="accent1" w:themeFillTint="3F"/>
      </w:tcPr>
    </w:tblStylePr>
    <w:tblStylePr w:type="band1Horz">
      <w:tblPr/>
      <w:tcPr>
        <w:shd w:val="clear" w:color="auto" w:fill="E5B3B3" w:themeFill="accent1" w:themeFillTint="3F"/>
      </w:tcPr>
    </w:tblStylePr>
  </w:style>
  <w:style w:type="table" w:styleId="MediumList1-Accent2">
    <w:name w:val="Medium List 1 Accent 2"/>
    <w:basedOn w:val="TableNormal"/>
    <w:uiPriority w:val="65"/>
    <w:semiHidden/>
    <w:unhideWhenUsed/>
    <w:rsid w:val="00440257"/>
    <w:pPr>
      <w:spacing w:after="0" w:line="240" w:lineRule="auto"/>
    </w:pPr>
    <w:rPr>
      <w:color w:val="000000" w:themeColor="text1"/>
    </w:rPr>
    <w:tblPr>
      <w:tblStyleRowBandSize w:val="1"/>
      <w:tblStyleColBandSize w:val="1"/>
      <w:tblBorders>
        <w:top w:val="single" w:sz="8" w:space="0" w:color="FFD966" w:themeColor="accent2"/>
        <w:bottom w:val="single" w:sz="8" w:space="0" w:color="FFD966" w:themeColor="accent2"/>
      </w:tblBorders>
    </w:tblPr>
    <w:tblStylePr w:type="firstRow">
      <w:rPr>
        <w:rFonts w:asciiTheme="majorHAnsi" w:eastAsiaTheme="majorEastAsia" w:hAnsiTheme="majorHAnsi" w:cstheme="majorBidi"/>
      </w:rPr>
      <w:tblPr/>
      <w:tcPr>
        <w:tcBorders>
          <w:top w:val="nil"/>
          <w:bottom w:val="single" w:sz="8" w:space="0" w:color="FFD966" w:themeColor="accent2"/>
        </w:tcBorders>
      </w:tcPr>
    </w:tblStylePr>
    <w:tblStylePr w:type="lastRow">
      <w:rPr>
        <w:b/>
        <w:bCs/>
        <w:color w:val="000000" w:themeColor="text2"/>
      </w:rPr>
      <w:tblPr/>
      <w:tcPr>
        <w:tcBorders>
          <w:top w:val="single" w:sz="8" w:space="0" w:color="FFD966" w:themeColor="accent2"/>
          <w:bottom w:val="single" w:sz="8" w:space="0" w:color="FFD966" w:themeColor="accent2"/>
        </w:tcBorders>
      </w:tcPr>
    </w:tblStylePr>
    <w:tblStylePr w:type="firstCol">
      <w:rPr>
        <w:b/>
        <w:bCs/>
      </w:rPr>
    </w:tblStylePr>
    <w:tblStylePr w:type="lastCol">
      <w:rPr>
        <w:b/>
        <w:bCs/>
      </w:rPr>
      <w:tblPr/>
      <w:tcPr>
        <w:tcBorders>
          <w:top w:val="single" w:sz="8" w:space="0" w:color="FFD966" w:themeColor="accent2"/>
          <w:bottom w:val="single" w:sz="8" w:space="0" w:color="FFD966" w:themeColor="accent2"/>
        </w:tcBorders>
      </w:tcPr>
    </w:tblStylePr>
    <w:tblStylePr w:type="band1Vert">
      <w:tblPr/>
      <w:tcPr>
        <w:shd w:val="clear" w:color="auto" w:fill="FFF5D9" w:themeFill="accent2" w:themeFillTint="3F"/>
      </w:tcPr>
    </w:tblStylePr>
    <w:tblStylePr w:type="band1Horz">
      <w:tblPr/>
      <w:tcPr>
        <w:shd w:val="clear" w:color="auto" w:fill="FFF5D9" w:themeFill="accent2" w:themeFillTint="3F"/>
      </w:tcPr>
    </w:tblStylePr>
  </w:style>
  <w:style w:type="table" w:styleId="MediumList1-Accent3">
    <w:name w:val="Medium List 1 Accent 3"/>
    <w:basedOn w:val="TableNormal"/>
    <w:uiPriority w:val="65"/>
    <w:semiHidden/>
    <w:unhideWhenUsed/>
    <w:rsid w:val="00440257"/>
    <w:pPr>
      <w:spacing w:after="0" w:line="240" w:lineRule="auto"/>
    </w:pPr>
    <w:rPr>
      <w:color w:val="000000" w:themeColor="text1"/>
    </w:rPr>
    <w:tblPr>
      <w:tblStyleRowBandSize w:val="1"/>
      <w:tblStyleColBandSize w:val="1"/>
      <w:tblBorders>
        <w:top w:val="single" w:sz="8" w:space="0" w:color="85CDC1" w:themeColor="accent3"/>
        <w:bottom w:val="single" w:sz="8" w:space="0" w:color="85CDC1" w:themeColor="accent3"/>
      </w:tblBorders>
    </w:tblPr>
    <w:tblStylePr w:type="firstRow">
      <w:rPr>
        <w:rFonts w:asciiTheme="majorHAnsi" w:eastAsiaTheme="majorEastAsia" w:hAnsiTheme="majorHAnsi" w:cstheme="majorBidi"/>
      </w:rPr>
      <w:tblPr/>
      <w:tcPr>
        <w:tcBorders>
          <w:top w:val="nil"/>
          <w:bottom w:val="single" w:sz="8" w:space="0" w:color="85CDC1" w:themeColor="accent3"/>
        </w:tcBorders>
      </w:tcPr>
    </w:tblStylePr>
    <w:tblStylePr w:type="lastRow">
      <w:rPr>
        <w:b/>
        <w:bCs/>
        <w:color w:val="000000" w:themeColor="text2"/>
      </w:rPr>
      <w:tblPr/>
      <w:tcPr>
        <w:tcBorders>
          <w:top w:val="single" w:sz="8" w:space="0" w:color="85CDC1" w:themeColor="accent3"/>
          <w:bottom w:val="single" w:sz="8" w:space="0" w:color="85CDC1" w:themeColor="accent3"/>
        </w:tcBorders>
      </w:tcPr>
    </w:tblStylePr>
    <w:tblStylePr w:type="firstCol">
      <w:rPr>
        <w:b/>
        <w:bCs/>
      </w:rPr>
    </w:tblStylePr>
    <w:tblStylePr w:type="lastCol">
      <w:rPr>
        <w:b/>
        <w:bCs/>
      </w:rPr>
      <w:tblPr/>
      <w:tcPr>
        <w:tcBorders>
          <w:top w:val="single" w:sz="8" w:space="0" w:color="85CDC1" w:themeColor="accent3"/>
          <w:bottom w:val="single" w:sz="8" w:space="0" w:color="85CDC1" w:themeColor="accent3"/>
        </w:tcBorders>
      </w:tcPr>
    </w:tblStylePr>
    <w:tblStylePr w:type="band1Vert">
      <w:tblPr/>
      <w:tcPr>
        <w:shd w:val="clear" w:color="auto" w:fill="E0F2EF" w:themeFill="accent3" w:themeFillTint="3F"/>
      </w:tcPr>
    </w:tblStylePr>
    <w:tblStylePr w:type="band1Horz">
      <w:tblPr/>
      <w:tcPr>
        <w:shd w:val="clear" w:color="auto" w:fill="E0F2EF" w:themeFill="accent3" w:themeFillTint="3F"/>
      </w:tcPr>
    </w:tblStylePr>
  </w:style>
  <w:style w:type="table" w:styleId="MediumList1-Accent4">
    <w:name w:val="Medium List 1 Accent 4"/>
    <w:basedOn w:val="TableNormal"/>
    <w:uiPriority w:val="65"/>
    <w:semiHidden/>
    <w:unhideWhenUsed/>
    <w:rsid w:val="00440257"/>
    <w:pPr>
      <w:spacing w:after="0" w:line="240" w:lineRule="auto"/>
    </w:pPr>
    <w:rPr>
      <w:color w:val="000000" w:themeColor="text1"/>
    </w:rPr>
    <w:tblPr>
      <w:tblStyleRowBandSize w:val="1"/>
      <w:tblStyleColBandSize w:val="1"/>
      <w:tblBorders>
        <w:top w:val="single" w:sz="8" w:space="0" w:color="3B3838" w:themeColor="accent4"/>
        <w:bottom w:val="single" w:sz="8" w:space="0" w:color="3B3838" w:themeColor="accent4"/>
      </w:tblBorders>
    </w:tblPr>
    <w:tblStylePr w:type="firstRow">
      <w:rPr>
        <w:rFonts w:asciiTheme="majorHAnsi" w:eastAsiaTheme="majorEastAsia" w:hAnsiTheme="majorHAnsi" w:cstheme="majorBidi"/>
      </w:rPr>
      <w:tblPr/>
      <w:tcPr>
        <w:tcBorders>
          <w:top w:val="nil"/>
          <w:bottom w:val="single" w:sz="8" w:space="0" w:color="3B3838" w:themeColor="accent4"/>
        </w:tcBorders>
      </w:tcPr>
    </w:tblStylePr>
    <w:tblStylePr w:type="lastRow">
      <w:rPr>
        <w:b/>
        <w:bCs/>
        <w:color w:val="000000" w:themeColor="text2"/>
      </w:rPr>
      <w:tblPr/>
      <w:tcPr>
        <w:tcBorders>
          <w:top w:val="single" w:sz="8" w:space="0" w:color="3B3838" w:themeColor="accent4"/>
          <w:bottom w:val="single" w:sz="8" w:space="0" w:color="3B3838" w:themeColor="accent4"/>
        </w:tcBorders>
      </w:tcPr>
    </w:tblStylePr>
    <w:tblStylePr w:type="firstCol">
      <w:rPr>
        <w:b/>
        <w:bCs/>
      </w:rPr>
    </w:tblStylePr>
    <w:tblStylePr w:type="lastCol">
      <w:rPr>
        <w:b/>
        <w:bCs/>
      </w:rPr>
      <w:tblPr/>
      <w:tcPr>
        <w:tcBorders>
          <w:top w:val="single" w:sz="8" w:space="0" w:color="3B3838" w:themeColor="accent4"/>
          <w:bottom w:val="single" w:sz="8" w:space="0" w:color="3B3838" w:themeColor="accent4"/>
        </w:tcBorders>
      </w:tcPr>
    </w:tblStylePr>
    <w:tblStylePr w:type="band1Vert">
      <w:tblPr/>
      <w:tcPr>
        <w:shd w:val="clear" w:color="auto" w:fill="CFCCCC" w:themeFill="accent4" w:themeFillTint="3F"/>
      </w:tcPr>
    </w:tblStylePr>
    <w:tblStylePr w:type="band1Horz">
      <w:tblPr/>
      <w:tcPr>
        <w:shd w:val="clear" w:color="auto" w:fill="CFCCCC" w:themeFill="accent4" w:themeFillTint="3F"/>
      </w:tcPr>
    </w:tblStylePr>
  </w:style>
  <w:style w:type="table" w:styleId="MediumList1-Accent5">
    <w:name w:val="Medium List 1 Accent 5"/>
    <w:basedOn w:val="TableNormal"/>
    <w:uiPriority w:val="65"/>
    <w:semiHidden/>
    <w:unhideWhenUsed/>
    <w:rsid w:val="00440257"/>
    <w:pPr>
      <w:spacing w:after="0" w:line="240" w:lineRule="auto"/>
    </w:pPr>
    <w:rPr>
      <w:color w:val="000000" w:themeColor="text1"/>
    </w:rPr>
    <w:tblPr>
      <w:tblStyleRowBandSize w:val="1"/>
      <w:tblStyleColBandSize w:val="1"/>
      <w:tblBorders>
        <w:top w:val="single" w:sz="8" w:space="0" w:color="FFFFFF" w:themeColor="accent5"/>
        <w:bottom w:val="single" w:sz="8" w:space="0" w:color="FFFFFF" w:themeColor="accent5"/>
      </w:tblBorders>
    </w:tblPr>
    <w:tblStylePr w:type="firstRow">
      <w:rPr>
        <w:rFonts w:asciiTheme="majorHAnsi" w:eastAsiaTheme="majorEastAsia" w:hAnsiTheme="majorHAnsi" w:cstheme="majorBidi"/>
      </w:rPr>
      <w:tblPr/>
      <w:tcPr>
        <w:tcBorders>
          <w:top w:val="nil"/>
          <w:bottom w:val="single" w:sz="8" w:space="0" w:color="FFFFFF" w:themeColor="accent5"/>
        </w:tcBorders>
      </w:tcPr>
    </w:tblStylePr>
    <w:tblStylePr w:type="lastRow">
      <w:rPr>
        <w:b/>
        <w:bCs/>
        <w:color w:val="000000" w:themeColor="text2"/>
      </w:rPr>
      <w:tblPr/>
      <w:tcPr>
        <w:tcBorders>
          <w:top w:val="single" w:sz="8" w:space="0" w:color="FFFFFF" w:themeColor="accent5"/>
          <w:bottom w:val="single" w:sz="8" w:space="0" w:color="FFFFFF" w:themeColor="accent5"/>
        </w:tcBorders>
      </w:tcPr>
    </w:tblStylePr>
    <w:tblStylePr w:type="firstCol">
      <w:rPr>
        <w:b/>
        <w:bCs/>
      </w:rPr>
    </w:tblStylePr>
    <w:tblStylePr w:type="lastCol">
      <w:rPr>
        <w:b/>
        <w:bCs/>
      </w:rPr>
      <w:tblPr/>
      <w:tcPr>
        <w:tcBorders>
          <w:top w:val="single" w:sz="8" w:space="0" w:color="FFFFFF" w:themeColor="accent5"/>
          <w:bottom w:val="single" w:sz="8" w:space="0" w:color="FFFFFF" w:themeColor="accent5"/>
        </w:tcBorders>
      </w:tcPr>
    </w:tblStylePr>
    <w:tblStylePr w:type="band1Vert">
      <w:tblPr/>
      <w:tcPr>
        <w:shd w:val="clear" w:color="auto" w:fill="FFFFFF" w:themeFill="accent5" w:themeFillTint="3F"/>
      </w:tcPr>
    </w:tblStylePr>
    <w:tblStylePr w:type="band1Horz">
      <w:tblPr/>
      <w:tcPr>
        <w:shd w:val="clear" w:color="auto" w:fill="FFFFFF" w:themeFill="accent5" w:themeFillTint="3F"/>
      </w:tcPr>
    </w:tblStylePr>
  </w:style>
  <w:style w:type="table" w:styleId="MediumList1-Accent6">
    <w:name w:val="Medium List 1 Accent 6"/>
    <w:basedOn w:val="TableNormal"/>
    <w:uiPriority w:val="65"/>
    <w:semiHidden/>
    <w:unhideWhenUsed/>
    <w:rsid w:val="00440257"/>
    <w:pPr>
      <w:spacing w:after="0" w:line="240" w:lineRule="auto"/>
    </w:pPr>
    <w:rPr>
      <w:color w:val="000000" w:themeColor="text1"/>
    </w:rPr>
    <w:tblPr>
      <w:tblStyleRowBandSize w:val="1"/>
      <w:tblStyleColBandSize w:val="1"/>
      <w:tblBorders>
        <w:top w:val="single" w:sz="8" w:space="0" w:color="FFFFFF" w:themeColor="accent6"/>
        <w:bottom w:val="single" w:sz="8" w:space="0" w:color="FFFFFF" w:themeColor="accent6"/>
      </w:tblBorders>
    </w:tblPr>
    <w:tblStylePr w:type="firstRow">
      <w:rPr>
        <w:rFonts w:asciiTheme="majorHAnsi" w:eastAsiaTheme="majorEastAsia" w:hAnsiTheme="majorHAnsi" w:cstheme="majorBidi"/>
      </w:rPr>
      <w:tblPr/>
      <w:tcPr>
        <w:tcBorders>
          <w:top w:val="nil"/>
          <w:bottom w:val="single" w:sz="8" w:space="0" w:color="FFFFFF" w:themeColor="accent6"/>
        </w:tcBorders>
      </w:tcPr>
    </w:tblStylePr>
    <w:tblStylePr w:type="lastRow">
      <w:rPr>
        <w:b/>
        <w:bCs/>
        <w:color w:val="000000" w:themeColor="text2"/>
      </w:rPr>
      <w:tblPr/>
      <w:tcPr>
        <w:tcBorders>
          <w:top w:val="single" w:sz="8" w:space="0" w:color="FFFFFF" w:themeColor="accent6"/>
          <w:bottom w:val="single" w:sz="8" w:space="0" w:color="FFFFFF" w:themeColor="accent6"/>
        </w:tcBorders>
      </w:tcPr>
    </w:tblStylePr>
    <w:tblStylePr w:type="firstCol">
      <w:rPr>
        <w:b/>
        <w:bCs/>
      </w:rPr>
    </w:tblStylePr>
    <w:tblStylePr w:type="lastCol">
      <w:rPr>
        <w:b/>
        <w:bCs/>
      </w:rPr>
      <w:tblPr/>
      <w:tcPr>
        <w:tcBorders>
          <w:top w:val="single" w:sz="8" w:space="0" w:color="FFFFFF" w:themeColor="accent6"/>
          <w:bottom w:val="single" w:sz="8" w:space="0" w:color="FFFFFF" w:themeColor="accent6"/>
        </w:tcBorders>
      </w:tcPr>
    </w:tblStylePr>
    <w:tblStylePr w:type="band1Vert">
      <w:tblPr/>
      <w:tcPr>
        <w:shd w:val="clear" w:color="auto" w:fill="FFFFFF" w:themeFill="accent6" w:themeFillTint="3F"/>
      </w:tcPr>
    </w:tblStylePr>
    <w:tblStylePr w:type="band1Horz">
      <w:tblPr/>
      <w:tcPr>
        <w:shd w:val="clear" w:color="auto" w:fill="FFFFFF" w:themeFill="accent6" w:themeFillTint="3F"/>
      </w:tcPr>
    </w:tblStylePr>
  </w:style>
  <w:style w:type="table" w:styleId="MediumList2">
    <w:name w:val="Medium List 2"/>
    <w:basedOn w:val="TableNormal"/>
    <w:uiPriority w:val="66"/>
    <w:semiHidden/>
    <w:unhideWhenUsed/>
    <w:rsid w:val="00440257"/>
    <w:pPr>
      <w:spacing w:after="0" w:line="240" w:lineRule="auto"/>
    </w:pPr>
    <w:rPr>
      <w:rFonts w:eastAsiaTheme="majorEastAsia"/>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440257"/>
    <w:pPr>
      <w:spacing w:after="0" w:line="240" w:lineRule="auto"/>
    </w:pPr>
    <w:rPr>
      <w:rFonts w:eastAsiaTheme="majorEastAsia"/>
      <w:color w:val="000000" w:themeColor="text1"/>
    </w:rPr>
    <w:tblPr>
      <w:tblStyleRowBandSize w:val="1"/>
      <w:tblStyleColBandSize w:val="1"/>
      <w:tblBorders>
        <w:top w:val="single" w:sz="8" w:space="0" w:color="4B1919" w:themeColor="accent1"/>
        <w:left w:val="single" w:sz="8" w:space="0" w:color="4B1919" w:themeColor="accent1"/>
        <w:bottom w:val="single" w:sz="8" w:space="0" w:color="4B1919" w:themeColor="accent1"/>
        <w:right w:val="single" w:sz="8" w:space="0" w:color="4B1919" w:themeColor="accent1"/>
      </w:tblBorders>
    </w:tblPr>
    <w:tblStylePr w:type="firstRow">
      <w:rPr>
        <w:sz w:val="24"/>
        <w:szCs w:val="24"/>
      </w:rPr>
      <w:tblPr/>
      <w:tcPr>
        <w:tcBorders>
          <w:top w:val="nil"/>
          <w:left w:val="nil"/>
          <w:bottom w:val="single" w:sz="24" w:space="0" w:color="4B1919"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1919" w:themeColor="accent1"/>
          <w:insideH w:val="nil"/>
          <w:insideV w:val="nil"/>
        </w:tcBorders>
        <w:shd w:val="clear" w:color="auto" w:fill="FFFFFF" w:themeFill="background1"/>
      </w:tcPr>
    </w:tblStylePr>
    <w:tblStylePr w:type="lastCol">
      <w:tblPr/>
      <w:tcPr>
        <w:tcBorders>
          <w:top w:val="nil"/>
          <w:left w:val="single" w:sz="8" w:space="0" w:color="4B1919"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5B3B3" w:themeFill="accent1" w:themeFillTint="3F"/>
      </w:tcPr>
    </w:tblStylePr>
    <w:tblStylePr w:type="band1Horz">
      <w:tblPr/>
      <w:tcPr>
        <w:tcBorders>
          <w:top w:val="nil"/>
          <w:bottom w:val="nil"/>
          <w:insideH w:val="nil"/>
          <w:insideV w:val="nil"/>
        </w:tcBorders>
        <w:shd w:val="clear" w:color="auto" w:fill="E5B3B3"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440257"/>
    <w:pPr>
      <w:spacing w:after="0" w:line="240" w:lineRule="auto"/>
    </w:pPr>
    <w:rPr>
      <w:rFonts w:eastAsiaTheme="majorEastAsia"/>
      <w:color w:val="000000" w:themeColor="text1"/>
    </w:rPr>
    <w:tblPr>
      <w:tblStyleRowBandSize w:val="1"/>
      <w:tblStyleColBandSize w:val="1"/>
      <w:tblBorders>
        <w:top w:val="single" w:sz="8" w:space="0" w:color="FFD966" w:themeColor="accent2"/>
        <w:left w:val="single" w:sz="8" w:space="0" w:color="FFD966" w:themeColor="accent2"/>
        <w:bottom w:val="single" w:sz="8" w:space="0" w:color="FFD966" w:themeColor="accent2"/>
        <w:right w:val="single" w:sz="8" w:space="0" w:color="FFD966" w:themeColor="accent2"/>
      </w:tblBorders>
    </w:tblPr>
    <w:tblStylePr w:type="firstRow">
      <w:rPr>
        <w:sz w:val="24"/>
        <w:szCs w:val="24"/>
      </w:rPr>
      <w:tblPr/>
      <w:tcPr>
        <w:tcBorders>
          <w:top w:val="nil"/>
          <w:left w:val="nil"/>
          <w:bottom w:val="single" w:sz="24" w:space="0" w:color="FFD966"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FD966" w:themeColor="accent2"/>
          <w:insideH w:val="nil"/>
          <w:insideV w:val="nil"/>
        </w:tcBorders>
        <w:shd w:val="clear" w:color="auto" w:fill="FFFFFF" w:themeFill="background1"/>
      </w:tcPr>
    </w:tblStylePr>
    <w:tblStylePr w:type="lastCol">
      <w:tblPr/>
      <w:tcPr>
        <w:tcBorders>
          <w:top w:val="nil"/>
          <w:left w:val="single" w:sz="8" w:space="0" w:color="FFD966"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F5D9" w:themeFill="accent2" w:themeFillTint="3F"/>
      </w:tcPr>
    </w:tblStylePr>
    <w:tblStylePr w:type="band1Horz">
      <w:tblPr/>
      <w:tcPr>
        <w:tcBorders>
          <w:top w:val="nil"/>
          <w:bottom w:val="nil"/>
          <w:insideH w:val="nil"/>
          <w:insideV w:val="nil"/>
        </w:tcBorders>
        <w:shd w:val="clear" w:color="auto" w:fill="FFF5D9"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440257"/>
    <w:pPr>
      <w:spacing w:after="0" w:line="240" w:lineRule="auto"/>
    </w:pPr>
    <w:rPr>
      <w:rFonts w:eastAsiaTheme="majorEastAsia"/>
      <w:color w:val="000000" w:themeColor="text1"/>
    </w:rPr>
    <w:tblPr>
      <w:tblStyleRowBandSize w:val="1"/>
      <w:tblStyleColBandSize w:val="1"/>
      <w:tblBorders>
        <w:top w:val="single" w:sz="8" w:space="0" w:color="85CDC1" w:themeColor="accent3"/>
        <w:left w:val="single" w:sz="8" w:space="0" w:color="85CDC1" w:themeColor="accent3"/>
        <w:bottom w:val="single" w:sz="8" w:space="0" w:color="85CDC1" w:themeColor="accent3"/>
        <w:right w:val="single" w:sz="8" w:space="0" w:color="85CDC1" w:themeColor="accent3"/>
      </w:tblBorders>
    </w:tblPr>
    <w:tblStylePr w:type="firstRow">
      <w:rPr>
        <w:sz w:val="24"/>
        <w:szCs w:val="24"/>
      </w:rPr>
      <w:tblPr/>
      <w:tcPr>
        <w:tcBorders>
          <w:top w:val="nil"/>
          <w:left w:val="nil"/>
          <w:bottom w:val="single" w:sz="24" w:space="0" w:color="85CDC1"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5CDC1" w:themeColor="accent3"/>
          <w:insideH w:val="nil"/>
          <w:insideV w:val="nil"/>
        </w:tcBorders>
        <w:shd w:val="clear" w:color="auto" w:fill="FFFFFF" w:themeFill="background1"/>
      </w:tcPr>
    </w:tblStylePr>
    <w:tblStylePr w:type="lastCol">
      <w:tblPr/>
      <w:tcPr>
        <w:tcBorders>
          <w:top w:val="nil"/>
          <w:left w:val="single" w:sz="8" w:space="0" w:color="85CDC1"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0F2EF" w:themeFill="accent3" w:themeFillTint="3F"/>
      </w:tcPr>
    </w:tblStylePr>
    <w:tblStylePr w:type="band1Horz">
      <w:tblPr/>
      <w:tcPr>
        <w:tcBorders>
          <w:top w:val="nil"/>
          <w:bottom w:val="nil"/>
          <w:insideH w:val="nil"/>
          <w:insideV w:val="nil"/>
        </w:tcBorders>
        <w:shd w:val="clear" w:color="auto" w:fill="E0F2EF"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440257"/>
    <w:pPr>
      <w:spacing w:after="0" w:line="240" w:lineRule="auto"/>
    </w:pPr>
    <w:rPr>
      <w:rFonts w:eastAsiaTheme="majorEastAsia"/>
      <w:color w:val="000000" w:themeColor="text1"/>
    </w:rPr>
    <w:tblPr>
      <w:tblStyleRowBandSize w:val="1"/>
      <w:tblStyleColBandSize w:val="1"/>
      <w:tblBorders>
        <w:top w:val="single" w:sz="8" w:space="0" w:color="3B3838" w:themeColor="accent4"/>
        <w:left w:val="single" w:sz="8" w:space="0" w:color="3B3838" w:themeColor="accent4"/>
        <w:bottom w:val="single" w:sz="8" w:space="0" w:color="3B3838" w:themeColor="accent4"/>
        <w:right w:val="single" w:sz="8" w:space="0" w:color="3B3838" w:themeColor="accent4"/>
      </w:tblBorders>
    </w:tblPr>
    <w:tblStylePr w:type="firstRow">
      <w:rPr>
        <w:sz w:val="24"/>
        <w:szCs w:val="24"/>
      </w:rPr>
      <w:tblPr/>
      <w:tcPr>
        <w:tcBorders>
          <w:top w:val="nil"/>
          <w:left w:val="nil"/>
          <w:bottom w:val="single" w:sz="24" w:space="0" w:color="3B3838"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3B3838" w:themeColor="accent4"/>
          <w:insideH w:val="nil"/>
          <w:insideV w:val="nil"/>
        </w:tcBorders>
        <w:shd w:val="clear" w:color="auto" w:fill="FFFFFF" w:themeFill="background1"/>
      </w:tcPr>
    </w:tblStylePr>
    <w:tblStylePr w:type="lastCol">
      <w:tblPr/>
      <w:tcPr>
        <w:tcBorders>
          <w:top w:val="nil"/>
          <w:left w:val="single" w:sz="8" w:space="0" w:color="3B3838"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FCCCC" w:themeFill="accent4" w:themeFillTint="3F"/>
      </w:tcPr>
    </w:tblStylePr>
    <w:tblStylePr w:type="band1Horz">
      <w:tblPr/>
      <w:tcPr>
        <w:tcBorders>
          <w:top w:val="nil"/>
          <w:bottom w:val="nil"/>
          <w:insideH w:val="nil"/>
          <w:insideV w:val="nil"/>
        </w:tcBorders>
        <w:shd w:val="clear" w:color="auto" w:fill="CFCCCC"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440257"/>
    <w:pPr>
      <w:spacing w:after="0" w:line="240" w:lineRule="auto"/>
    </w:pPr>
    <w:rPr>
      <w:rFonts w:eastAsiaTheme="majorEastAsia"/>
      <w:color w:val="000000" w:themeColor="text1"/>
    </w:rPr>
    <w:tblPr>
      <w:tblStyleRowBandSize w:val="1"/>
      <w:tblStyleColBandSize w:val="1"/>
      <w:tblBorders>
        <w:top w:val="single" w:sz="8" w:space="0" w:color="FFFFFF" w:themeColor="accent5"/>
        <w:left w:val="single" w:sz="8" w:space="0" w:color="FFFFFF" w:themeColor="accent5"/>
        <w:bottom w:val="single" w:sz="8" w:space="0" w:color="FFFFFF" w:themeColor="accent5"/>
        <w:right w:val="single" w:sz="8" w:space="0" w:color="FFFFFF" w:themeColor="accent5"/>
      </w:tblBorders>
    </w:tblPr>
    <w:tblStylePr w:type="firstRow">
      <w:rPr>
        <w:sz w:val="24"/>
        <w:szCs w:val="24"/>
      </w:rPr>
      <w:tblPr/>
      <w:tcPr>
        <w:tcBorders>
          <w:top w:val="nil"/>
          <w:left w:val="nil"/>
          <w:bottom w:val="single" w:sz="24" w:space="0" w:color="FFFFFF"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FFFFF" w:themeColor="accent5"/>
          <w:insideH w:val="nil"/>
          <w:insideV w:val="nil"/>
        </w:tcBorders>
        <w:shd w:val="clear" w:color="auto" w:fill="FFFFFF" w:themeFill="background1"/>
      </w:tcPr>
    </w:tblStylePr>
    <w:tblStylePr w:type="lastCol">
      <w:tblPr/>
      <w:tcPr>
        <w:tcBorders>
          <w:top w:val="nil"/>
          <w:left w:val="single" w:sz="8" w:space="0" w:color="FFFFFF"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FFFF" w:themeFill="accent5" w:themeFillTint="3F"/>
      </w:tcPr>
    </w:tblStylePr>
    <w:tblStylePr w:type="band1Horz">
      <w:tblPr/>
      <w:tcPr>
        <w:tcBorders>
          <w:top w:val="nil"/>
          <w:bottom w:val="nil"/>
          <w:insideH w:val="nil"/>
          <w:insideV w:val="nil"/>
        </w:tcBorders>
        <w:shd w:val="clear" w:color="auto" w:fill="FFFFFF"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440257"/>
    <w:pPr>
      <w:spacing w:after="0" w:line="240" w:lineRule="auto"/>
    </w:pPr>
    <w:rPr>
      <w:rFonts w:eastAsiaTheme="majorEastAsia"/>
      <w:color w:val="000000" w:themeColor="text1"/>
    </w:rPr>
    <w:tblPr>
      <w:tblStyleRowBandSize w:val="1"/>
      <w:tblStyleColBandSize w:val="1"/>
      <w:tblBorders>
        <w:top w:val="single" w:sz="8" w:space="0" w:color="FFFFFF" w:themeColor="accent6"/>
        <w:left w:val="single" w:sz="8" w:space="0" w:color="FFFFFF" w:themeColor="accent6"/>
        <w:bottom w:val="single" w:sz="8" w:space="0" w:color="FFFFFF" w:themeColor="accent6"/>
        <w:right w:val="single" w:sz="8" w:space="0" w:color="FFFFFF" w:themeColor="accent6"/>
      </w:tblBorders>
    </w:tblPr>
    <w:tblStylePr w:type="firstRow">
      <w:rPr>
        <w:sz w:val="24"/>
        <w:szCs w:val="24"/>
      </w:rPr>
      <w:tblPr/>
      <w:tcPr>
        <w:tcBorders>
          <w:top w:val="nil"/>
          <w:left w:val="nil"/>
          <w:bottom w:val="single" w:sz="24" w:space="0" w:color="FFFFFF"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FFFFF" w:themeColor="accent6"/>
          <w:insideH w:val="nil"/>
          <w:insideV w:val="nil"/>
        </w:tcBorders>
        <w:shd w:val="clear" w:color="auto" w:fill="FFFFFF" w:themeFill="background1"/>
      </w:tcPr>
    </w:tblStylePr>
    <w:tblStylePr w:type="lastCol">
      <w:tblPr/>
      <w:tcPr>
        <w:tcBorders>
          <w:top w:val="nil"/>
          <w:left w:val="single" w:sz="8" w:space="0" w:color="FFFFFF"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FFFF" w:themeFill="accent6" w:themeFillTint="3F"/>
      </w:tcPr>
    </w:tblStylePr>
    <w:tblStylePr w:type="band1Horz">
      <w:tblPr/>
      <w:tcPr>
        <w:tcBorders>
          <w:top w:val="nil"/>
          <w:bottom w:val="nil"/>
          <w:insideH w:val="nil"/>
          <w:insideV w:val="nil"/>
        </w:tcBorders>
        <w:shd w:val="clear" w:color="auto" w:fill="FFFFFF"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rsid w:val="00440257"/>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440257"/>
    <w:pPr>
      <w:spacing w:after="0" w:line="240" w:lineRule="auto"/>
    </w:pPr>
    <w:tblPr>
      <w:tblStyleRowBandSize w:val="1"/>
      <w:tblStyleColBandSize w:val="1"/>
      <w:tblBorders>
        <w:top w:val="single" w:sz="8" w:space="0" w:color="983232" w:themeColor="accent1" w:themeTint="BF"/>
        <w:left w:val="single" w:sz="8" w:space="0" w:color="983232" w:themeColor="accent1" w:themeTint="BF"/>
        <w:bottom w:val="single" w:sz="8" w:space="0" w:color="983232" w:themeColor="accent1" w:themeTint="BF"/>
        <w:right w:val="single" w:sz="8" w:space="0" w:color="983232" w:themeColor="accent1" w:themeTint="BF"/>
        <w:insideH w:val="single" w:sz="8" w:space="0" w:color="983232" w:themeColor="accent1" w:themeTint="BF"/>
      </w:tblBorders>
    </w:tblPr>
    <w:tblStylePr w:type="firstRow">
      <w:pPr>
        <w:spacing w:before="0" w:after="0" w:line="240" w:lineRule="auto"/>
      </w:pPr>
      <w:rPr>
        <w:b/>
        <w:bCs/>
        <w:color w:val="FFFFFF" w:themeColor="background1"/>
      </w:rPr>
      <w:tblPr/>
      <w:tcPr>
        <w:tcBorders>
          <w:top w:val="single" w:sz="8" w:space="0" w:color="983232" w:themeColor="accent1" w:themeTint="BF"/>
          <w:left w:val="single" w:sz="8" w:space="0" w:color="983232" w:themeColor="accent1" w:themeTint="BF"/>
          <w:bottom w:val="single" w:sz="8" w:space="0" w:color="983232" w:themeColor="accent1" w:themeTint="BF"/>
          <w:right w:val="single" w:sz="8" w:space="0" w:color="983232" w:themeColor="accent1" w:themeTint="BF"/>
          <w:insideH w:val="nil"/>
          <w:insideV w:val="nil"/>
        </w:tcBorders>
        <w:shd w:val="clear" w:color="auto" w:fill="4B1919" w:themeFill="accent1"/>
      </w:tcPr>
    </w:tblStylePr>
    <w:tblStylePr w:type="lastRow">
      <w:pPr>
        <w:spacing w:before="0" w:after="0" w:line="240" w:lineRule="auto"/>
      </w:pPr>
      <w:rPr>
        <w:b/>
        <w:bCs/>
      </w:rPr>
      <w:tblPr/>
      <w:tcPr>
        <w:tcBorders>
          <w:top w:val="double" w:sz="6" w:space="0" w:color="983232" w:themeColor="accent1" w:themeTint="BF"/>
          <w:left w:val="single" w:sz="8" w:space="0" w:color="983232" w:themeColor="accent1" w:themeTint="BF"/>
          <w:bottom w:val="single" w:sz="8" w:space="0" w:color="983232" w:themeColor="accent1" w:themeTint="BF"/>
          <w:right w:val="single" w:sz="8" w:space="0" w:color="983232" w:themeColor="accent1" w:themeTint="BF"/>
          <w:insideH w:val="nil"/>
          <w:insideV w:val="nil"/>
        </w:tcBorders>
      </w:tcPr>
    </w:tblStylePr>
    <w:tblStylePr w:type="firstCol">
      <w:rPr>
        <w:b/>
        <w:bCs/>
      </w:rPr>
    </w:tblStylePr>
    <w:tblStylePr w:type="lastCol">
      <w:rPr>
        <w:b/>
        <w:bCs/>
      </w:rPr>
    </w:tblStylePr>
    <w:tblStylePr w:type="band1Vert">
      <w:tblPr/>
      <w:tcPr>
        <w:shd w:val="clear" w:color="auto" w:fill="E5B3B3" w:themeFill="accent1" w:themeFillTint="3F"/>
      </w:tcPr>
    </w:tblStylePr>
    <w:tblStylePr w:type="band1Horz">
      <w:tblPr/>
      <w:tcPr>
        <w:tcBorders>
          <w:insideH w:val="nil"/>
          <w:insideV w:val="nil"/>
        </w:tcBorders>
        <w:shd w:val="clear" w:color="auto" w:fill="E5B3B3"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440257"/>
    <w:pPr>
      <w:spacing w:after="0" w:line="240" w:lineRule="auto"/>
    </w:pPr>
    <w:tblPr>
      <w:tblStyleRowBandSize w:val="1"/>
      <w:tblStyleColBandSize w:val="1"/>
      <w:tblBorders>
        <w:top w:val="single" w:sz="8" w:space="0" w:color="FFE28C" w:themeColor="accent2" w:themeTint="BF"/>
        <w:left w:val="single" w:sz="8" w:space="0" w:color="FFE28C" w:themeColor="accent2" w:themeTint="BF"/>
        <w:bottom w:val="single" w:sz="8" w:space="0" w:color="FFE28C" w:themeColor="accent2" w:themeTint="BF"/>
        <w:right w:val="single" w:sz="8" w:space="0" w:color="FFE28C" w:themeColor="accent2" w:themeTint="BF"/>
        <w:insideH w:val="single" w:sz="8" w:space="0" w:color="FFE28C" w:themeColor="accent2" w:themeTint="BF"/>
      </w:tblBorders>
    </w:tblPr>
    <w:tblStylePr w:type="firstRow">
      <w:pPr>
        <w:spacing w:before="0" w:after="0" w:line="240" w:lineRule="auto"/>
      </w:pPr>
      <w:rPr>
        <w:b/>
        <w:bCs/>
        <w:color w:val="FFFFFF" w:themeColor="background1"/>
      </w:rPr>
      <w:tblPr/>
      <w:tcPr>
        <w:tcBorders>
          <w:top w:val="single" w:sz="8" w:space="0" w:color="FFE28C" w:themeColor="accent2" w:themeTint="BF"/>
          <w:left w:val="single" w:sz="8" w:space="0" w:color="FFE28C" w:themeColor="accent2" w:themeTint="BF"/>
          <w:bottom w:val="single" w:sz="8" w:space="0" w:color="FFE28C" w:themeColor="accent2" w:themeTint="BF"/>
          <w:right w:val="single" w:sz="8" w:space="0" w:color="FFE28C" w:themeColor="accent2" w:themeTint="BF"/>
          <w:insideH w:val="nil"/>
          <w:insideV w:val="nil"/>
        </w:tcBorders>
        <w:shd w:val="clear" w:color="auto" w:fill="FFD966" w:themeFill="accent2"/>
      </w:tcPr>
    </w:tblStylePr>
    <w:tblStylePr w:type="lastRow">
      <w:pPr>
        <w:spacing w:before="0" w:after="0" w:line="240" w:lineRule="auto"/>
      </w:pPr>
      <w:rPr>
        <w:b/>
        <w:bCs/>
      </w:rPr>
      <w:tblPr/>
      <w:tcPr>
        <w:tcBorders>
          <w:top w:val="double" w:sz="6" w:space="0" w:color="FFE28C" w:themeColor="accent2" w:themeTint="BF"/>
          <w:left w:val="single" w:sz="8" w:space="0" w:color="FFE28C" w:themeColor="accent2" w:themeTint="BF"/>
          <w:bottom w:val="single" w:sz="8" w:space="0" w:color="FFE28C" w:themeColor="accent2" w:themeTint="BF"/>
          <w:right w:val="single" w:sz="8" w:space="0" w:color="FFE28C"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F5D9" w:themeFill="accent2" w:themeFillTint="3F"/>
      </w:tcPr>
    </w:tblStylePr>
    <w:tblStylePr w:type="band1Horz">
      <w:tblPr/>
      <w:tcPr>
        <w:tcBorders>
          <w:insideH w:val="nil"/>
          <w:insideV w:val="nil"/>
        </w:tcBorders>
        <w:shd w:val="clear" w:color="auto" w:fill="FFF5D9"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440257"/>
    <w:pPr>
      <w:spacing w:after="0" w:line="240" w:lineRule="auto"/>
    </w:pPr>
    <w:tblPr>
      <w:tblStyleRowBandSize w:val="1"/>
      <w:tblStyleColBandSize w:val="1"/>
      <w:tblBorders>
        <w:top w:val="single" w:sz="8" w:space="0" w:color="A3D9D0" w:themeColor="accent3" w:themeTint="BF"/>
        <w:left w:val="single" w:sz="8" w:space="0" w:color="A3D9D0" w:themeColor="accent3" w:themeTint="BF"/>
        <w:bottom w:val="single" w:sz="8" w:space="0" w:color="A3D9D0" w:themeColor="accent3" w:themeTint="BF"/>
        <w:right w:val="single" w:sz="8" w:space="0" w:color="A3D9D0" w:themeColor="accent3" w:themeTint="BF"/>
        <w:insideH w:val="single" w:sz="8" w:space="0" w:color="A3D9D0" w:themeColor="accent3" w:themeTint="BF"/>
      </w:tblBorders>
    </w:tblPr>
    <w:tblStylePr w:type="firstRow">
      <w:pPr>
        <w:spacing w:before="0" w:after="0" w:line="240" w:lineRule="auto"/>
      </w:pPr>
      <w:rPr>
        <w:b/>
        <w:bCs/>
        <w:color w:val="FFFFFF" w:themeColor="background1"/>
      </w:rPr>
      <w:tblPr/>
      <w:tcPr>
        <w:tcBorders>
          <w:top w:val="single" w:sz="8" w:space="0" w:color="A3D9D0" w:themeColor="accent3" w:themeTint="BF"/>
          <w:left w:val="single" w:sz="8" w:space="0" w:color="A3D9D0" w:themeColor="accent3" w:themeTint="BF"/>
          <w:bottom w:val="single" w:sz="8" w:space="0" w:color="A3D9D0" w:themeColor="accent3" w:themeTint="BF"/>
          <w:right w:val="single" w:sz="8" w:space="0" w:color="A3D9D0" w:themeColor="accent3" w:themeTint="BF"/>
          <w:insideH w:val="nil"/>
          <w:insideV w:val="nil"/>
        </w:tcBorders>
        <w:shd w:val="clear" w:color="auto" w:fill="85CDC1" w:themeFill="accent3"/>
      </w:tcPr>
    </w:tblStylePr>
    <w:tblStylePr w:type="lastRow">
      <w:pPr>
        <w:spacing w:before="0" w:after="0" w:line="240" w:lineRule="auto"/>
      </w:pPr>
      <w:rPr>
        <w:b/>
        <w:bCs/>
      </w:rPr>
      <w:tblPr/>
      <w:tcPr>
        <w:tcBorders>
          <w:top w:val="double" w:sz="6" w:space="0" w:color="A3D9D0" w:themeColor="accent3" w:themeTint="BF"/>
          <w:left w:val="single" w:sz="8" w:space="0" w:color="A3D9D0" w:themeColor="accent3" w:themeTint="BF"/>
          <w:bottom w:val="single" w:sz="8" w:space="0" w:color="A3D9D0" w:themeColor="accent3" w:themeTint="BF"/>
          <w:right w:val="single" w:sz="8" w:space="0" w:color="A3D9D0" w:themeColor="accent3" w:themeTint="BF"/>
          <w:insideH w:val="nil"/>
          <w:insideV w:val="nil"/>
        </w:tcBorders>
      </w:tcPr>
    </w:tblStylePr>
    <w:tblStylePr w:type="firstCol">
      <w:rPr>
        <w:b/>
        <w:bCs/>
      </w:rPr>
    </w:tblStylePr>
    <w:tblStylePr w:type="lastCol">
      <w:rPr>
        <w:b/>
        <w:bCs/>
      </w:rPr>
    </w:tblStylePr>
    <w:tblStylePr w:type="band1Vert">
      <w:tblPr/>
      <w:tcPr>
        <w:shd w:val="clear" w:color="auto" w:fill="E0F2EF" w:themeFill="accent3" w:themeFillTint="3F"/>
      </w:tcPr>
    </w:tblStylePr>
    <w:tblStylePr w:type="band1Horz">
      <w:tblPr/>
      <w:tcPr>
        <w:tcBorders>
          <w:insideH w:val="nil"/>
          <w:insideV w:val="nil"/>
        </w:tcBorders>
        <w:shd w:val="clear" w:color="auto" w:fill="E0F2E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440257"/>
    <w:pPr>
      <w:spacing w:after="0" w:line="240" w:lineRule="auto"/>
    </w:pPr>
    <w:tblPr>
      <w:tblStyleRowBandSize w:val="1"/>
      <w:tblStyleColBandSize w:val="1"/>
      <w:tblBorders>
        <w:top w:val="single" w:sz="8" w:space="0" w:color="6D6868" w:themeColor="accent4" w:themeTint="BF"/>
        <w:left w:val="single" w:sz="8" w:space="0" w:color="6D6868" w:themeColor="accent4" w:themeTint="BF"/>
        <w:bottom w:val="single" w:sz="8" w:space="0" w:color="6D6868" w:themeColor="accent4" w:themeTint="BF"/>
        <w:right w:val="single" w:sz="8" w:space="0" w:color="6D6868" w:themeColor="accent4" w:themeTint="BF"/>
        <w:insideH w:val="single" w:sz="8" w:space="0" w:color="6D6868" w:themeColor="accent4" w:themeTint="BF"/>
      </w:tblBorders>
    </w:tblPr>
    <w:tblStylePr w:type="firstRow">
      <w:pPr>
        <w:spacing w:before="0" w:after="0" w:line="240" w:lineRule="auto"/>
      </w:pPr>
      <w:rPr>
        <w:b/>
        <w:bCs/>
        <w:color w:val="FFFFFF" w:themeColor="background1"/>
      </w:rPr>
      <w:tblPr/>
      <w:tcPr>
        <w:tcBorders>
          <w:top w:val="single" w:sz="8" w:space="0" w:color="6D6868" w:themeColor="accent4" w:themeTint="BF"/>
          <w:left w:val="single" w:sz="8" w:space="0" w:color="6D6868" w:themeColor="accent4" w:themeTint="BF"/>
          <w:bottom w:val="single" w:sz="8" w:space="0" w:color="6D6868" w:themeColor="accent4" w:themeTint="BF"/>
          <w:right w:val="single" w:sz="8" w:space="0" w:color="6D6868" w:themeColor="accent4" w:themeTint="BF"/>
          <w:insideH w:val="nil"/>
          <w:insideV w:val="nil"/>
        </w:tcBorders>
        <w:shd w:val="clear" w:color="auto" w:fill="3B3838" w:themeFill="accent4"/>
      </w:tcPr>
    </w:tblStylePr>
    <w:tblStylePr w:type="lastRow">
      <w:pPr>
        <w:spacing w:before="0" w:after="0" w:line="240" w:lineRule="auto"/>
      </w:pPr>
      <w:rPr>
        <w:b/>
        <w:bCs/>
      </w:rPr>
      <w:tblPr/>
      <w:tcPr>
        <w:tcBorders>
          <w:top w:val="double" w:sz="6" w:space="0" w:color="6D6868" w:themeColor="accent4" w:themeTint="BF"/>
          <w:left w:val="single" w:sz="8" w:space="0" w:color="6D6868" w:themeColor="accent4" w:themeTint="BF"/>
          <w:bottom w:val="single" w:sz="8" w:space="0" w:color="6D6868" w:themeColor="accent4" w:themeTint="BF"/>
          <w:right w:val="single" w:sz="8" w:space="0" w:color="6D6868" w:themeColor="accent4" w:themeTint="BF"/>
          <w:insideH w:val="nil"/>
          <w:insideV w:val="nil"/>
        </w:tcBorders>
      </w:tcPr>
    </w:tblStylePr>
    <w:tblStylePr w:type="firstCol">
      <w:rPr>
        <w:b/>
        <w:bCs/>
      </w:rPr>
    </w:tblStylePr>
    <w:tblStylePr w:type="lastCol">
      <w:rPr>
        <w:b/>
        <w:bCs/>
      </w:rPr>
    </w:tblStylePr>
    <w:tblStylePr w:type="band1Vert">
      <w:tblPr/>
      <w:tcPr>
        <w:shd w:val="clear" w:color="auto" w:fill="CFCCCC" w:themeFill="accent4" w:themeFillTint="3F"/>
      </w:tcPr>
    </w:tblStylePr>
    <w:tblStylePr w:type="band1Horz">
      <w:tblPr/>
      <w:tcPr>
        <w:tcBorders>
          <w:insideH w:val="nil"/>
          <w:insideV w:val="nil"/>
        </w:tcBorders>
        <w:shd w:val="clear" w:color="auto" w:fill="CFCCCC"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440257"/>
    <w:pPr>
      <w:spacing w:after="0" w:line="240" w:lineRule="auto"/>
    </w:pPr>
    <w:tblPr>
      <w:tblStyleRowBandSize w:val="1"/>
      <w:tblStyleColBandSize w:val="1"/>
      <w:tblBorders>
        <w:top w:val="single" w:sz="8" w:space="0" w:color="FFFFFF" w:themeColor="accent5" w:themeTint="BF"/>
        <w:left w:val="single" w:sz="8" w:space="0" w:color="FFFFFF" w:themeColor="accent5" w:themeTint="BF"/>
        <w:bottom w:val="single" w:sz="8" w:space="0" w:color="FFFFFF" w:themeColor="accent5" w:themeTint="BF"/>
        <w:right w:val="single" w:sz="8" w:space="0" w:color="FFFFFF" w:themeColor="accent5" w:themeTint="BF"/>
        <w:insideH w:val="single" w:sz="8" w:space="0" w:color="FFFFFF" w:themeColor="accent5" w:themeTint="BF"/>
      </w:tblBorders>
    </w:tblPr>
    <w:tblStylePr w:type="firstRow">
      <w:pPr>
        <w:spacing w:before="0" w:after="0" w:line="240" w:lineRule="auto"/>
      </w:pPr>
      <w:rPr>
        <w:b/>
        <w:bCs/>
        <w:color w:val="FFFFFF" w:themeColor="background1"/>
      </w:rPr>
      <w:tblPr/>
      <w:tcPr>
        <w:tcBorders>
          <w:top w:val="single" w:sz="8" w:space="0" w:color="FFFFFF" w:themeColor="accent5" w:themeTint="BF"/>
          <w:left w:val="single" w:sz="8" w:space="0" w:color="FFFFFF" w:themeColor="accent5" w:themeTint="BF"/>
          <w:bottom w:val="single" w:sz="8" w:space="0" w:color="FFFFFF" w:themeColor="accent5" w:themeTint="BF"/>
          <w:right w:val="single" w:sz="8" w:space="0" w:color="FFFFFF" w:themeColor="accent5" w:themeTint="BF"/>
          <w:insideH w:val="nil"/>
          <w:insideV w:val="nil"/>
        </w:tcBorders>
        <w:shd w:val="clear" w:color="auto" w:fill="FFFFFF" w:themeFill="accent5"/>
      </w:tcPr>
    </w:tblStylePr>
    <w:tblStylePr w:type="lastRow">
      <w:pPr>
        <w:spacing w:before="0" w:after="0" w:line="240" w:lineRule="auto"/>
      </w:pPr>
      <w:rPr>
        <w:b/>
        <w:bCs/>
      </w:rPr>
      <w:tblPr/>
      <w:tcPr>
        <w:tcBorders>
          <w:top w:val="double" w:sz="6" w:space="0" w:color="FFFFFF" w:themeColor="accent5" w:themeTint="BF"/>
          <w:left w:val="single" w:sz="8" w:space="0" w:color="FFFFFF" w:themeColor="accent5" w:themeTint="BF"/>
          <w:bottom w:val="single" w:sz="8" w:space="0" w:color="FFFFFF" w:themeColor="accent5" w:themeTint="BF"/>
          <w:right w:val="single" w:sz="8" w:space="0" w:color="FFFFFF" w:themeColor="accent5" w:themeTint="BF"/>
          <w:insideH w:val="nil"/>
          <w:insideV w:val="nil"/>
        </w:tcBorders>
      </w:tcPr>
    </w:tblStylePr>
    <w:tblStylePr w:type="firstCol">
      <w:rPr>
        <w:b/>
        <w:bCs/>
      </w:rPr>
    </w:tblStylePr>
    <w:tblStylePr w:type="lastCol">
      <w:rPr>
        <w:b/>
        <w:bCs/>
      </w:rPr>
    </w:tblStylePr>
    <w:tblStylePr w:type="band1Vert">
      <w:tblPr/>
      <w:tcPr>
        <w:shd w:val="clear" w:color="auto" w:fill="FFFFFF" w:themeFill="accent5" w:themeFillTint="3F"/>
      </w:tcPr>
    </w:tblStylePr>
    <w:tblStylePr w:type="band1Horz">
      <w:tblPr/>
      <w:tcPr>
        <w:tcBorders>
          <w:insideH w:val="nil"/>
          <w:insideV w:val="nil"/>
        </w:tcBorders>
        <w:shd w:val="clear" w:color="auto" w:fill="FFFFFF"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440257"/>
    <w:pPr>
      <w:spacing w:after="0" w:line="240" w:lineRule="auto"/>
    </w:pPr>
    <w:tblPr>
      <w:tblStyleRowBandSize w:val="1"/>
      <w:tblStyleColBandSize w:val="1"/>
      <w:tblBorders>
        <w:top w:val="single" w:sz="8" w:space="0" w:color="FFFFFF" w:themeColor="accent6" w:themeTint="BF"/>
        <w:left w:val="single" w:sz="8" w:space="0" w:color="FFFFFF" w:themeColor="accent6" w:themeTint="BF"/>
        <w:bottom w:val="single" w:sz="8" w:space="0" w:color="FFFFFF" w:themeColor="accent6" w:themeTint="BF"/>
        <w:right w:val="single" w:sz="8" w:space="0" w:color="FFFFFF" w:themeColor="accent6" w:themeTint="BF"/>
        <w:insideH w:val="single" w:sz="8" w:space="0" w:color="FFFFFF" w:themeColor="accent6" w:themeTint="BF"/>
      </w:tblBorders>
    </w:tblPr>
    <w:tblStylePr w:type="firstRow">
      <w:pPr>
        <w:spacing w:before="0" w:after="0" w:line="240" w:lineRule="auto"/>
      </w:pPr>
      <w:rPr>
        <w:b/>
        <w:bCs/>
        <w:color w:val="FFFFFF" w:themeColor="background1"/>
      </w:rPr>
      <w:tblPr/>
      <w:tcPr>
        <w:tcBorders>
          <w:top w:val="single" w:sz="8" w:space="0" w:color="FFFFFF" w:themeColor="accent6" w:themeTint="BF"/>
          <w:left w:val="single" w:sz="8" w:space="0" w:color="FFFFFF" w:themeColor="accent6" w:themeTint="BF"/>
          <w:bottom w:val="single" w:sz="8" w:space="0" w:color="FFFFFF" w:themeColor="accent6" w:themeTint="BF"/>
          <w:right w:val="single" w:sz="8" w:space="0" w:color="FFFFFF" w:themeColor="accent6" w:themeTint="BF"/>
          <w:insideH w:val="nil"/>
          <w:insideV w:val="nil"/>
        </w:tcBorders>
        <w:shd w:val="clear" w:color="auto" w:fill="FFFFFF" w:themeFill="accent6"/>
      </w:tcPr>
    </w:tblStylePr>
    <w:tblStylePr w:type="lastRow">
      <w:pPr>
        <w:spacing w:before="0" w:after="0" w:line="240" w:lineRule="auto"/>
      </w:pPr>
      <w:rPr>
        <w:b/>
        <w:bCs/>
      </w:rPr>
      <w:tblPr/>
      <w:tcPr>
        <w:tcBorders>
          <w:top w:val="double" w:sz="6" w:space="0" w:color="FFFFFF" w:themeColor="accent6" w:themeTint="BF"/>
          <w:left w:val="single" w:sz="8" w:space="0" w:color="FFFFFF" w:themeColor="accent6" w:themeTint="BF"/>
          <w:bottom w:val="single" w:sz="8" w:space="0" w:color="FFFFFF" w:themeColor="accent6" w:themeTint="BF"/>
          <w:right w:val="single" w:sz="8" w:space="0" w:color="FFFFFF" w:themeColor="accent6" w:themeTint="BF"/>
          <w:insideH w:val="nil"/>
          <w:insideV w:val="nil"/>
        </w:tcBorders>
      </w:tcPr>
    </w:tblStylePr>
    <w:tblStylePr w:type="firstCol">
      <w:rPr>
        <w:b/>
        <w:bCs/>
      </w:rPr>
    </w:tblStylePr>
    <w:tblStylePr w:type="lastCol">
      <w:rPr>
        <w:b/>
        <w:bCs/>
      </w:rPr>
    </w:tblStylePr>
    <w:tblStylePr w:type="band1Vert">
      <w:tblPr/>
      <w:tcPr>
        <w:shd w:val="clear" w:color="auto" w:fill="FFFFFF" w:themeFill="accent6" w:themeFillTint="3F"/>
      </w:tcPr>
    </w:tblStylePr>
    <w:tblStylePr w:type="band1Horz">
      <w:tblPr/>
      <w:tcPr>
        <w:tcBorders>
          <w:insideH w:val="nil"/>
          <w:insideV w:val="nil"/>
        </w:tcBorders>
        <w:shd w:val="clear" w:color="auto" w:fill="FFFFFF"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44025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64"/>
    <w:semiHidden/>
    <w:unhideWhenUsed/>
    <w:rsid w:val="0044025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1919"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4B1919" w:themeFill="accent1"/>
      </w:tcPr>
    </w:tblStylePr>
    <w:tblStylePr w:type="lastCol">
      <w:rPr>
        <w:b/>
        <w:bCs/>
        <w:color w:val="FFFFFF" w:themeColor="background1"/>
      </w:rPr>
      <w:tblPr/>
      <w:tcPr>
        <w:tcBorders>
          <w:left w:val="nil"/>
          <w:right w:val="nil"/>
          <w:insideH w:val="nil"/>
          <w:insideV w:val="nil"/>
        </w:tcBorders>
        <w:shd w:val="clear" w:color="auto" w:fill="4B1919"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2">
    <w:name w:val="Medium Shading 2 Accent 2"/>
    <w:basedOn w:val="TableNormal"/>
    <w:uiPriority w:val="64"/>
    <w:semiHidden/>
    <w:unhideWhenUsed/>
    <w:rsid w:val="0044025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FD966"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FFD966" w:themeFill="accent2"/>
      </w:tcPr>
    </w:tblStylePr>
    <w:tblStylePr w:type="lastCol">
      <w:rPr>
        <w:b/>
        <w:bCs/>
        <w:color w:val="FFFFFF" w:themeColor="background1"/>
      </w:rPr>
      <w:tblPr/>
      <w:tcPr>
        <w:tcBorders>
          <w:left w:val="nil"/>
          <w:right w:val="nil"/>
          <w:insideH w:val="nil"/>
          <w:insideV w:val="nil"/>
        </w:tcBorders>
        <w:shd w:val="clear" w:color="auto" w:fill="FFD966"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3">
    <w:name w:val="Medium Shading 2 Accent 3"/>
    <w:basedOn w:val="TableNormal"/>
    <w:uiPriority w:val="64"/>
    <w:semiHidden/>
    <w:unhideWhenUsed/>
    <w:rsid w:val="0044025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5CDC1"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85CDC1" w:themeFill="accent3"/>
      </w:tcPr>
    </w:tblStylePr>
    <w:tblStylePr w:type="lastCol">
      <w:rPr>
        <w:b/>
        <w:bCs/>
        <w:color w:val="FFFFFF" w:themeColor="background1"/>
      </w:rPr>
      <w:tblPr/>
      <w:tcPr>
        <w:tcBorders>
          <w:left w:val="nil"/>
          <w:right w:val="nil"/>
          <w:insideH w:val="nil"/>
          <w:insideV w:val="nil"/>
        </w:tcBorders>
        <w:shd w:val="clear" w:color="auto" w:fill="85CDC1"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4">
    <w:name w:val="Medium Shading 2 Accent 4"/>
    <w:basedOn w:val="TableNormal"/>
    <w:uiPriority w:val="64"/>
    <w:semiHidden/>
    <w:unhideWhenUsed/>
    <w:rsid w:val="0044025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3B3838"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3B3838" w:themeFill="accent4"/>
      </w:tcPr>
    </w:tblStylePr>
    <w:tblStylePr w:type="lastCol">
      <w:rPr>
        <w:b/>
        <w:bCs/>
        <w:color w:val="FFFFFF" w:themeColor="background1"/>
      </w:rPr>
      <w:tblPr/>
      <w:tcPr>
        <w:tcBorders>
          <w:left w:val="nil"/>
          <w:right w:val="nil"/>
          <w:insideH w:val="nil"/>
          <w:insideV w:val="nil"/>
        </w:tcBorders>
        <w:shd w:val="clear" w:color="auto" w:fill="3B3838"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64"/>
    <w:semiHidden/>
    <w:unhideWhenUsed/>
    <w:rsid w:val="0044025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FFFFF"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FFFFFF" w:themeFill="accent5"/>
      </w:tcPr>
    </w:tblStylePr>
    <w:tblStylePr w:type="lastCol">
      <w:rPr>
        <w:b/>
        <w:bCs/>
        <w:color w:val="FFFFFF" w:themeColor="background1"/>
      </w:rPr>
      <w:tblPr/>
      <w:tcPr>
        <w:tcBorders>
          <w:left w:val="nil"/>
          <w:right w:val="nil"/>
          <w:insideH w:val="nil"/>
          <w:insideV w:val="nil"/>
        </w:tcBorders>
        <w:shd w:val="clear" w:color="auto" w:fill="FFFFFF"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6">
    <w:name w:val="Medium Shading 2 Accent 6"/>
    <w:basedOn w:val="TableNormal"/>
    <w:uiPriority w:val="64"/>
    <w:semiHidden/>
    <w:unhideWhenUsed/>
    <w:rsid w:val="0044025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FFFFF"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FFFFFF" w:themeFill="accent6"/>
      </w:tcPr>
    </w:tblStylePr>
    <w:tblStylePr w:type="lastCol">
      <w:rPr>
        <w:b/>
        <w:bCs/>
        <w:color w:val="FFFFFF" w:themeColor="background1"/>
      </w:rPr>
      <w:tblPr/>
      <w:tcPr>
        <w:tcBorders>
          <w:left w:val="nil"/>
          <w:right w:val="nil"/>
          <w:insideH w:val="nil"/>
          <w:insideV w:val="nil"/>
        </w:tcBorders>
        <w:shd w:val="clear" w:color="auto" w:fill="FFFFFF"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paragraph" w:styleId="MessageHeader">
    <w:name w:val="Message Header"/>
    <w:basedOn w:val="Normal"/>
    <w:link w:val="MessageHeaderChar"/>
    <w:uiPriority w:val="99"/>
    <w:semiHidden/>
    <w:unhideWhenUsed/>
    <w:rsid w:val="00440257"/>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eastAsiaTheme="majorEastAsia"/>
      <w:sz w:val="24"/>
      <w:szCs w:val="24"/>
    </w:rPr>
  </w:style>
  <w:style w:type="character" w:customStyle="1" w:styleId="MessageHeaderChar">
    <w:name w:val="Message Header Char"/>
    <w:basedOn w:val="DefaultParagraphFont"/>
    <w:link w:val="MessageHeader"/>
    <w:uiPriority w:val="99"/>
    <w:semiHidden/>
    <w:rsid w:val="00440257"/>
    <w:rPr>
      <w:rFonts w:ascii="Arial" w:eastAsiaTheme="majorEastAsia" w:hAnsi="Arial" w:cs="Arial"/>
      <w:color w:val="auto"/>
      <w:sz w:val="24"/>
      <w:szCs w:val="24"/>
      <w:shd w:val="pct20" w:color="auto" w:fill="auto"/>
    </w:rPr>
  </w:style>
  <w:style w:type="paragraph" w:styleId="NoSpacing">
    <w:name w:val="No Spacing"/>
    <w:uiPriority w:val="1"/>
    <w:semiHidden/>
    <w:unhideWhenUsed/>
    <w:qFormat/>
    <w:rsid w:val="00440257"/>
    <w:pPr>
      <w:spacing w:after="0" w:line="240" w:lineRule="auto"/>
    </w:pPr>
    <w:rPr>
      <w:rFonts w:ascii="Arial" w:hAnsi="Arial" w:cs="Arial"/>
      <w:kern w:val="16"/>
      <w14:ligatures w14:val="standardContextual"/>
      <w14:numForm w14:val="oldStyle"/>
      <w14:numSpacing w14:val="proportional"/>
      <w14:cntxtAlts/>
    </w:rPr>
  </w:style>
  <w:style w:type="paragraph" w:styleId="NormalWeb">
    <w:name w:val="Normal (Web)"/>
    <w:basedOn w:val="Normal"/>
    <w:uiPriority w:val="99"/>
    <w:semiHidden/>
    <w:unhideWhenUsed/>
    <w:rsid w:val="00440257"/>
    <w:rPr>
      <w:rFonts w:ascii="Times New Roman" w:hAnsi="Times New Roman" w:cs="Times New Roman"/>
      <w:sz w:val="24"/>
      <w:szCs w:val="24"/>
    </w:rPr>
  </w:style>
  <w:style w:type="paragraph" w:styleId="NormalIndent">
    <w:name w:val="Normal Indent"/>
    <w:basedOn w:val="Normal"/>
    <w:uiPriority w:val="99"/>
    <w:semiHidden/>
    <w:unhideWhenUsed/>
    <w:rsid w:val="00440257"/>
    <w:pPr>
      <w:ind w:left="720"/>
    </w:pPr>
  </w:style>
  <w:style w:type="paragraph" w:styleId="NoteHeading">
    <w:name w:val="Note Heading"/>
    <w:basedOn w:val="Normal"/>
    <w:next w:val="Normal"/>
    <w:link w:val="NoteHeadingChar"/>
    <w:uiPriority w:val="99"/>
    <w:semiHidden/>
    <w:unhideWhenUsed/>
    <w:rsid w:val="00440257"/>
    <w:pPr>
      <w:spacing w:after="0" w:line="240" w:lineRule="auto"/>
    </w:pPr>
  </w:style>
  <w:style w:type="character" w:customStyle="1" w:styleId="NoteHeadingChar">
    <w:name w:val="Note Heading Char"/>
    <w:basedOn w:val="DefaultParagraphFont"/>
    <w:link w:val="NoteHeading"/>
    <w:uiPriority w:val="99"/>
    <w:semiHidden/>
    <w:rsid w:val="00440257"/>
    <w:rPr>
      <w:rFonts w:ascii="Arial" w:hAnsi="Arial" w:cs="Arial"/>
      <w:color w:val="auto"/>
    </w:rPr>
  </w:style>
  <w:style w:type="character" w:styleId="PageNumber">
    <w:name w:val="page number"/>
    <w:basedOn w:val="DefaultParagraphFont"/>
    <w:uiPriority w:val="99"/>
    <w:semiHidden/>
    <w:unhideWhenUsed/>
    <w:rsid w:val="00440257"/>
    <w:rPr>
      <w:rFonts w:ascii="Arial" w:hAnsi="Arial" w:cs="Arial"/>
      <w:sz w:val="22"/>
    </w:rPr>
  </w:style>
  <w:style w:type="table" w:styleId="PlainTable1">
    <w:name w:val="Plain Table 1"/>
    <w:basedOn w:val="TableNormal"/>
    <w:uiPriority w:val="40"/>
    <w:rsid w:val="00440257"/>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1"/>
    <w:rsid w:val="00440257"/>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2"/>
    <w:rsid w:val="00440257"/>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3"/>
    <w:rsid w:val="00440257"/>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4"/>
    <w:rsid w:val="00440257"/>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link w:val="PlainTextChar"/>
    <w:uiPriority w:val="99"/>
    <w:semiHidden/>
    <w:unhideWhenUsed/>
    <w:rsid w:val="00440257"/>
    <w:pPr>
      <w:spacing w:after="0" w:line="240" w:lineRule="auto"/>
    </w:pPr>
    <w:rPr>
      <w:rFonts w:ascii="Consolas" w:hAnsi="Consolas"/>
      <w:szCs w:val="21"/>
    </w:rPr>
  </w:style>
  <w:style w:type="character" w:customStyle="1" w:styleId="PlainTextChar">
    <w:name w:val="Plain Text Char"/>
    <w:basedOn w:val="DefaultParagraphFont"/>
    <w:link w:val="PlainText"/>
    <w:uiPriority w:val="99"/>
    <w:semiHidden/>
    <w:rsid w:val="00440257"/>
    <w:rPr>
      <w:rFonts w:ascii="Consolas" w:hAnsi="Consolas" w:cs="Arial"/>
      <w:color w:val="auto"/>
      <w:szCs w:val="21"/>
    </w:rPr>
  </w:style>
  <w:style w:type="paragraph" w:styleId="Quote">
    <w:name w:val="Quote"/>
    <w:basedOn w:val="Normal"/>
    <w:next w:val="Normal"/>
    <w:link w:val="QuoteChar"/>
    <w:uiPriority w:val="29"/>
    <w:semiHidden/>
    <w:qFormat/>
    <w:rsid w:val="00440257"/>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semiHidden/>
    <w:rsid w:val="00440257"/>
    <w:rPr>
      <w:rFonts w:ascii="Arial" w:hAnsi="Arial" w:cs="Arial"/>
      <w:i/>
      <w:iCs/>
      <w:color w:val="404040" w:themeColor="text1" w:themeTint="BF"/>
    </w:rPr>
  </w:style>
  <w:style w:type="paragraph" w:styleId="Salutation">
    <w:name w:val="Salutation"/>
    <w:basedOn w:val="Normal"/>
    <w:next w:val="Normal"/>
    <w:link w:val="SalutationChar"/>
    <w:uiPriority w:val="5"/>
    <w:qFormat/>
    <w:rsid w:val="00440257"/>
  </w:style>
  <w:style w:type="character" w:customStyle="1" w:styleId="SalutationChar">
    <w:name w:val="Salutation Char"/>
    <w:basedOn w:val="DefaultParagraphFont"/>
    <w:link w:val="Salutation"/>
    <w:uiPriority w:val="5"/>
    <w:rsid w:val="00440257"/>
    <w:rPr>
      <w:rFonts w:ascii="Arial" w:hAnsi="Arial" w:cs="Arial"/>
      <w:color w:val="auto"/>
    </w:rPr>
  </w:style>
  <w:style w:type="paragraph" w:styleId="Signature">
    <w:name w:val="Signature"/>
    <w:basedOn w:val="Normal"/>
    <w:next w:val="Normal"/>
    <w:link w:val="SignatureChar"/>
    <w:uiPriority w:val="7"/>
    <w:qFormat/>
    <w:rsid w:val="00440257"/>
    <w:pPr>
      <w:contextualSpacing/>
    </w:pPr>
  </w:style>
  <w:style w:type="character" w:customStyle="1" w:styleId="SignatureChar">
    <w:name w:val="Signature Char"/>
    <w:basedOn w:val="DefaultParagraphFont"/>
    <w:link w:val="Signature"/>
    <w:uiPriority w:val="7"/>
    <w:rsid w:val="00440257"/>
    <w:rPr>
      <w:rFonts w:ascii="Arial" w:hAnsi="Arial" w:cs="Arial"/>
      <w:color w:val="auto"/>
    </w:rPr>
  </w:style>
  <w:style w:type="character" w:styleId="Strong">
    <w:name w:val="Strong"/>
    <w:basedOn w:val="DefaultParagraphFont"/>
    <w:uiPriority w:val="19"/>
    <w:semiHidden/>
    <w:qFormat/>
    <w:rsid w:val="00440257"/>
    <w:rPr>
      <w:rFonts w:ascii="Arial" w:hAnsi="Arial" w:cs="Arial"/>
      <w:b/>
      <w:bCs/>
      <w:sz w:val="22"/>
    </w:rPr>
  </w:style>
  <w:style w:type="paragraph" w:styleId="Subtitle">
    <w:name w:val="Subtitle"/>
    <w:basedOn w:val="Normal"/>
    <w:next w:val="Normal"/>
    <w:link w:val="SubtitleChar"/>
    <w:uiPriority w:val="11"/>
    <w:semiHidden/>
    <w:unhideWhenUsed/>
    <w:qFormat/>
    <w:rsid w:val="00440257"/>
    <w:pPr>
      <w:numPr>
        <w:ilvl w:val="1"/>
      </w:numPr>
      <w:spacing w:after="160"/>
    </w:pPr>
    <w:rPr>
      <w:color w:val="5A5A5A" w:themeColor="text1" w:themeTint="A5"/>
      <w:spacing w:val="15"/>
    </w:rPr>
  </w:style>
  <w:style w:type="character" w:customStyle="1" w:styleId="SubtitleChar">
    <w:name w:val="Subtitle Char"/>
    <w:basedOn w:val="DefaultParagraphFont"/>
    <w:link w:val="Subtitle"/>
    <w:uiPriority w:val="11"/>
    <w:semiHidden/>
    <w:rsid w:val="00440257"/>
    <w:rPr>
      <w:rFonts w:ascii="Arial" w:hAnsi="Arial" w:cs="Arial"/>
      <w:color w:val="5A5A5A" w:themeColor="text1" w:themeTint="A5"/>
      <w:spacing w:val="15"/>
    </w:rPr>
  </w:style>
  <w:style w:type="character" w:styleId="SubtleEmphasis">
    <w:name w:val="Subtle Emphasis"/>
    <w:basedOn w:val="DefaultParagraphFont"/>
    <w:uiPriority w:val="19"/>
    <w:semiHidden/>
    <w:qFormat/>
    <w:rsid w:val="00440257"/>
    <w:rPr>
      <w:rFonts w:ascii="Arial" w:hAnsi="Arial" w:cs="Arial"/>
      <w:i/>
      <w:iCs/>
      <w:color w:val="404040" w:themeColor="text1" w:themeTint="BF"/>
      <w:sz w:val="22"/>
    </w:rPr>
  </w:style>
  <w:style w:type="character" w:styleId="SubtleReference">
    <w:name w:val="Subtle Reference"/>
    <w:basedOn w:val="DefaultParagraphFont"/>
    <w:uiPriority w:val="31"/>
    <w:semiHidden/>
    <w:qFormat/>
    <w:rsid w:val="00440257"/>
    <w:rPr>
      <w:rFonts w:ascii="Arial" w:hAnsi="Arial" w:cs="Arial"/>
      <w:smallCaps/>
      <w:color w:val="5A5A5A" w:themeColor="text1" w:themeTint="A5"/>
      <w:sz w:val="22"/>
    </w:rPr>
  </w:style>
  <w:style w:type="table" w:styleId="Table3Deffects1">
    <w:name w:val="Table 3D effects 1"/>
    <w:basedOn w:val="TableNormal"/>
    <w:uiPriority w:val="99"/>
    <w:semiHidden/>
    <w:unhideWhenUsed/>
    <w:rsid w:val="00440257"/>
    <w:rPr>
      <w:color w:val="auto"/>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440257"/>
    <w:rPr>
      <w:color w:val="auto"/>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440257"/>
    <w:rPr>
      <w:color w:val="auto"/>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440257"/>
    <w:rPr>
      <w:color w:val="auto"/>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440257"/>
    <w:rPr>
      <w:color w:val="auto"/>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440257"/>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440257"/>
    <w:rPr>
      <w:color w:val="auto"/>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440257"/>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440257"/>
    <w:rPr>
      <w:color w:val="auto"/>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440257"/>
    <w:rPr>
      <w:color w:val="auto"/>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440257"/>
    <w:rPr>
      <w:b/>
      <w:bCs/>
      <w:color w:val="auto"/>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440257"/>
    <w:rPr>
      <w:b/>
      <w:bCs/>
      <w:color w:val="auto"/>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440257"/>
    <w:rPr>
      <w:b/>
      <w:bCs/>
      <w:color w:val="auto"/>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440257"/>
    <w:rPr>
      <w:color w:val="auto"/>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440257"/>
    <w:rPr>
      <w:color w:val="auto"/>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440257"/>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440257"/>
    <w:rPr>
      <w:color w:val="auto"/>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rsid w:val="00440257"/>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440257"/>
    <w:rPr>
      <w:color w:val="auto"/>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440257"/>
    <w:rPr>
      <w:color w:val="auto"/>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440257"/>
    <w:rPr>
      <w:color w:val="auto"/>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440257"/>
    <w:rPr>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440257"/>
    <w:rPr>
      <w:color w:val="auto"/>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440257"/>
    <w:rPr>
      <w:b/>
      <w:bCs/>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440257"/>
    <w:rPr>
      <w:color w:val="auto"/>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5"/>
    <w:rsid w:val="00440257"/>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semiHidden/>
    <w:unhideWhenUsed/>
    <w:rsid w:val="00440257"/>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440257"/>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440257"/>
    <w:rPr>
      <w:color w:val="auto"/>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440257"/>
    <w:rPr>
      <w:color w:val="auto"/>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440257"/>
    <w:rPr>
      <w:color w:val="auto"/>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440257"/>
    <w:rPr>
      <w:color w:val="auto"/>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440257"/>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440257"/>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rsid w:val="00440257"/>
    <w:pPr>
      <w:spacing w:after="0"/>
      <w:ind w:left="220" w:hanging="220"/>
    </w:pPr>
  </w:style>
  <w:style w:type="paragraph" w:styleId="TableofFigures">
    <w:name w:val="table of figures"/>
    <w:basedOn w:val="Normal"/>
    <w:next w:val="Normal"/>
    <w:uiPriority w:val="99"/>
    <w:semiHidden/>
    <w:unhideWhenUsed/>
    <w:rsid w:val="00440257"/>
    <w:pPr>
      <w:spacing w:after="0"/>
    </w:pPr>
  </w:style>
  <w:style w:type="table" w:styleId="TableProfessional">
    <w:name w:val="Table Professional"/>
    <w:basedOn w:val="TableNormal"/>
    <w:uiPriority w:val="99"/>
    <w:semiHidden/>
    <w:unhideWhenUsed/>
    <w:rsid w:val="00440257"/>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440257"/>
    <w:rPr>
      <w:color w:val="auto"/>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440257"/>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440257"/>
    <w:rPr>
      <w:color w:val="auto"/>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440257"/>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440257"/>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4402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440257"/>
    <w:rPr>
      <w:color w:val="auto"/>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440257"/>
    <w:rPr>
      <w:color w:val="auto"/>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440257"/>
    <w:rPr>
      <w:color w:val="auto"/>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next w:val="Normal"/>
    <w:link w:val="TitleChar"/>
    <w:uiPriority w:val="10"/>
    <w:semiHidden/>
    <w:qFormat/>
    <w:rsid w:val="00440257"/>
    <w:pPr>
      <w:spacing w:after="0" w:line="240" w:lineRule="auto"/>
      <w:contextualSpacing/>
    </w:pPr>
    <w:rPr>
      <w:rFonts w:eastAsiaTheme="majorEastAsia"/>
      <w:spacing w:val="-10"/>
      <w:kern w:val="28"/>
      <w:sz w:val="56"/>
      <w:szCs w:val="56"/>
    </w:rPr>
  </w:style>
  <w:style w:type="character" w:customStyle="1" w:styleId="TitleChar">
    <w:name w:val="Title Char"/>
    <w:basedOn w:val="DefaultParagraphFont"/>
    <w:link w:val="Title"/>
    <w:uiPriority w:val="10"/>
    <w:semiHidden/>
    <w:rsid w:val="00440257"/>
    <w:rPr>
      <w:rFonts w:ascii="Arial" w:eastAsiaTheme="majorEastAsia" w:hAnsi="Arial" w:cs="Arial"/>
      <w:color w:val="auto"/>
      <w:spacing w:val="-10"/>
      <w:kern w:val="28"/>
      <w:sz w:val="56"/>
      <w:szCs w:val="56"/>
    </w:rPr>
  </w:style>
  <w:style w:type="paragraph" w:styleId="TOAHeading">
    <w:name w:val="toa heading"/>
    <w:basedOn w:val="Normal"/>
    <w:next w:val="Normal"/>
    <w:uiPriority w:val="99"/>
    <w:semiHidden/>
    <w:unhideWhenUsed/>
    <w:rsid w:val="00440257"/>
    <w:pPr>
      <w:spacing w:before="120"/>
    </w:pPr>
    <w:rPr>
      <w:rFonts w:eastAsiaTheme="majorEastAsia"/>
      <w:b/>
      <w:bCs/>
      <w:sz w:val="24"/>
      <w:szCs w:val="24"/>
    </w:rPr>
  </w:style>
  <w:style w:type="paragraph" w:styleId="TOC1">
    <w:name w:val="toc 1"/>
    <w:basedOn w:val="Normal"/>
    <w:next w:val="Normal"/>
    <w:autoRedefine/>
    <w:uiPriority w:val="39"/>
    <w:semiHidden/>
    <w:unhideWhenUsed/>
    <w:rsid w:val="00440257"/>
    <w:pPr>
      <w:spacing w:after="100"/>
    </w:pPr>
  </w:style>
  <w:style w:type="paragraph" w:styleId="TOC2">
    <w:name w:val="toc 2"/>
    <w:basedOn w:val="Normal"/>
    <w:next w:val="Normal"/>
    <w:autoRedefine/>
    <w:uiPriority w:val="39"/>
    <w:semiHidden/>
    <w:unhideWhenUsed/>
    <w:rsid w:val="00440257"/>
    <w:pPr>
      <w:spacing w:after="100"/>
      <w:ind w:left="220"/>
    </w:pPr>
  </w:style>
  <w:style w:type="paragraph" w:styleId="TOC3">
    <w:name w:val="toc 3"/>
    <w:basedOn w:val="Normal"/>
    <w:next w:val="Normal"/>
    <w:autoRedefine/>
    <w:uiPriority w:val="39"/>
    <w:semiHidden/>
    <w:unhideWhenUsed/>
    <w:rsid w:val="00440257"/>
    <w:pPr>
      <w:spacing w:after="100"/>
      <w:ind w:left="440"/>
    </w:pPr>
  </w:style>
  <w:style w:type="paragraph" w:styleId="TOC4">
    <w:name w:val="toc 4"/>
    <w:basedOn w:val="Normal"/>
    <w:next w:val="Normal"/>
    <w:autoRedefine/>
    <w:uiPriority w:val="39"/>
    <w:semiHidden/>
    <w:unhideWhenUsed/>
    <w:rsid w:val="00440257"/>
    <w:pPr>
      <w:spacing w:after="100"/>
      <w:ind w:left="660"/>
    </w:pPr>
  </w:style>
  <w:style w:type="paragraph" w:styleId="TOC5">
    <w:name w:val="toc 5"/>
    <w:basedOn w:val="Normal"/>
    <w:next w:val="Normal"/>
    <w:autoRedefine/>
    <w:uiPriority w:val="39"/>
    <w:semiHidden/>
    <w:unhideWhenUsed/>
    <w:rsid w:val="00440257"/>
    <w:pPr>
      <w:spacing w:after="100"/>
      <w:ind w:left="880"/>
    </w:pPr>
  </w:style>
  <w:style w:type="paragraph" w:styleId="TOC6">
    <w:name w:val="toc 6"/>
    <w:basedOn w:val="Normal"/>
    <w:next w:val="Normal"/>
    <w:autoRedefine/>
    <w:uiPriority w:val="39"/>
    <w:semiHidden/>
    <w:unhideWhenUsed/>
    <w:rsid w:val="00440257"/>
    <w:pPr>
      <w:spacing w:after="100"/>
      <w:ind w:left="1100"/>
    </w:pPr>
  </w:style>
  <w:style w:type="paragraph" w:styleId="TOC7">
    <w:name w:val="toc 7"/>
    <w:basedOn w:val="Normal"/>
    <w:next w:val="Normal"/>
    <w:autoRedefine/>
    <w:uiPriority w:val="39"/>
    <w:semiHidden/>
    <w:unhideWhenUsed/>
    <w:rsid w:val="00440257"/>
    <w:pPr>
      <w:spacing w:after="100"/>
      <w:ind w:left="1320"/>
    </w:pPr>
  </w:style>
  <w:style w:type="paragraph" w:styleId="TOC8">
    <w:name w:val="toc 8"/>
    <w:basedOn w:val="Normal"/>
    <w:next w:val="Normal"/>
    <w:autoRedefine/>
    <w:uiPriority w:val="39"/>
    <w:semiHidden/>
    <w:unhideWhenUsed/>
    <w:rsid w:val="00440257"/>
    <w:pPr>
      <w:spacing w:after="100"/>
      <w:ind w:left="1540"/>
    </w:pPr>
  </w:style>
  <w:style w:type="paragraph" w:styleId="TOC9">
    <w:name w:val="toc 9"/>
    <w:basedOn w:val="Normal"/>
    <w:next w:val="Normal"/>
    <w:autoRedefine/>
    <w:uiPriority w:val="39"/>
    <w:semiHidden/>
    <w:unhideWhenUsed/>
    <w:rsid w:val="00440257"/>
    <w:pPr>
      <w:spacing w:after="100"/>
      <w:ind w:left="1760"/>
    </w:pPr>
  </w:style>
  <w:style w:type="paragraph" w:styleId="TOCHeading">
    <w:name w:val="TOC Heading"/>
    <w:basedOn w:val="Heading1"/>
    <w:next w:val="Normal"/>
    <w:uiPriority w:val="39"/>
    <w:semiHidden/>
    <w:unhideWhenUsed/>
    <w:qFormat/>
    <w:rsid w:val="00440257"/>
    <w:pPr>
      <w:spacing w:before="240"/>
      <w:outlineLvl w:val="9"/>
    </w:pPr>
    <w:rPr>
      <w:b w:val="0"/>
      <w:bCs w:val="0"/>
      <w:color w:val="381212" w:themeColor="accent1" w:themeShade="BF"/>
      <w:sz w:val="32"/>
      <w:szCs w:val="32"/>
    </w:rPr>
  </w:style>
  <w:style w:type="character" w:styleId="Mention">
    <w:name w:val="Mention"/>
    <w:basedOn w:val="DefaultParagraphFont"/>
    <w:uiPriority w:val="99"/>
    <w:semiHidden/>
    <w:unhideWhenUsed/>
    <w:rsid w:val="00440257"/>
    <w:rPr>
      <w:rFonts w:ascii="Arial" w:hAnsi="Arial" w:cs="Arial"/>
      <w:color w:val="2B579A"/>
      <w:shd w:val="clear" w:color="auto" w:fill="E1DFDD"/>
    </w:rPr>
  </w:style>
  <w:style w:type="numbering" w:styleId="111111">
    <w:name w:val="Outline List 2"/>
    <w:basedOn w:val="NoList"/>
    <w:uiPriority w:val="99"/>
    <w:semiHidden/>
    <w:unhideWhenUsed/>
    <w:rsid w:val="00440257"/>
    <w:pPr>
      <w:numPr>
        <w:numId w:val="11"/>
      </w:numPr>
    </w:pPr>
  </w:style>
  <w:style w:type="numbering" w:styleId="1ai">
    <w:name w:val="Outline List 1"/>
    <w:basedOn w:val="NoList"/>
    <w:uiPriority w:val="99"/>
    <w:semiHidden/>
    <w:unhideWhenUsed/>
    <w:rsid w:val="00440257"/>
    <w:pPr>
      <w:numPr>
        <w:numId w:val="12"/>
      </w:numPr>
    </w:pPr>
  </w:style>
  <w:style w:type="character" w:styleId="Hashtag">
    <w:name w:val="Hashtag"/>
    <w:basedOn w:val="DefaultParagraphFont"/>
    <w:uiPriority w:val="99"/>
    <w:semiHidden/>
    <w:unhideWhenUsed/>
    <w:rsid w:val="00440257"/>
    <w:rPr>
      <w:rFonts w:ascii="Arial" w:hAnsi="Arial" w:cs="Arial"/>
      <w:color w:val="2B579A"/>
      <w:shd w:val="clear" w:color="auto" w:fill="E1DFDD"/>
    </w:rPr>
  </w:style>
  <w:style w:type="numbering" w:styleId="ArticleSection">
    <w:name w:val="Outline List 3"/>
    <w:basedOn w:val="NoList"/>
    <w:uiPriority w:val="99"/>
    <w:semiHidden/>
    <w:unhideWhenUsed/>
    <w:rsid w:val="00440257"/>
    <w:pPr>
      <w:numPr>
        <w:numId w:val="13"/>
      </w:numPr>
    </w:pPr>
  </w:style>
  <w:style w:type="character" w:styleId="SmartHyperlink">
    <w:name w:val="Smart Hyperlink"/>
    <w:basedOn w:val="DefaultParagraphFont"/>
    <w:uiPriority w:val="99"/>
    <w:semiHidden/>
    <w:unhideWhenUsed/>
    <w:rsid w:val="00440257"/>
    <w:rPr>
      <w:rFonts w:ascii="Arial" w:hAnsi="Arial" w:cs="Arial"/>
      <w:u w:val="dotted"/>
    </w:rPr>
  </w:style>
  <w:style w:type="character" w:styleId="UnresolvedMention">
    <w:name w:val="Unresolved Mention"/>
    <w:basedOn w:val="DefaultParagraphFont"/>
    <w:uiPriority w:val="99"/>
    <w:semiHidden/>
    <w:unhideWhenUsed/>
    <w:rsid w:val="00440257"/>
    <w:rPr>
      <w:rFonts w:ascii="Arial" w:hAnsi="Arial" w:cs="Arial"/>
      <w:color w:val="605E5C"/>
      <w:shd w:val="clear" w:color="auto" w:fill="E1DFDD"/>
    </w:rPr>
  </w:style>
  <w:style w:type="paragraph" w:customStyle="1" w:styleId="cvgsua">
    <w:name w:val="cvgsua"/>
    <w:basedOn w:val="Normal"/>
    <w:rsid w:val="00191D7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oypena">
    <w:name w:val="oypena"/>
    <w:basedOn w:val="DefaultParagraphFont"/>
    <w:rsid w:val="00191D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504342">
      <w:bodyDiv w:val="1"/>
      <w:marLeft w:val="0"/>
      <w:marRight w:val="0"/>
      <w:marTop w:val="0"/>
      <w:marBottom w:val="0"/>
      <w:divBdr>
        <w:top w:val="none" w:sz="0" w:space="0" w:color="auto"/>
        <w:left w:val="none" w:sz="0" w:space="0" w:color="auto"/>
        <w:bottom w:val="none" w:sz="0" w:space="0" w:color="auto"/>
        <w:right w:val="none" w:sz="0" w:space="0" w:color="auto"/>
      </w:divBdr>
    </w:div>
    <w:div w:id="31461070">
      <w:bodyDiv w:val="1"/>
      <w:marLeft w:val="0"/>
      <w:marRight w:val="0"/>
      <w:marTop w:val="0"/>
      <w:marBottom w:val="0"/>
      <w:divBdr>
        <w:top w:val="none" w:sz="0" w:space="0" w:color="auto"/>
        <w:left w:val="none" w:sz="0" w:space="0" w:color="auto"/>
        <w:bottom w:val="none" w:sz="0" w:space="0" w:color="auto"/>
        <w:right w:val="none" w:sz="0" w:space="0" w:color="auto"/>
      </w:divBdr>
    </w:div>
    <w:div w:id="57945114">
      <w:bodyDiv w:val="1"/>
      <w:marLeft w:val="0"/>
      <w:marRight w:val="0"/>
      <w:marTop w:val="0"/>
      <w:marBottom w:val="0"/>
      <w:divBdr>
        <w:top w:val="none" w:sz="0" w:space="0" w:color="auto"/>
        <w:left w:val="none" w:sz="0" w:space="0" w:color="auto"/>
        <w:bottom w:val="none" w:sz="0" w:space="0" w:color="auto"/>
        <w:right w:val="none" w:sz="0" w:space="0" w:color="auto"/>
      </w:divBdr>
    </w:div>
    <w:div w:id="100342721">
      <w:bodyDiv w:val="1"/>
      <w:marLeft w:val="0"/>
      <w:marRight w:val="0"/>
      <w:marTop w:val="0"/>
      <w:marBottom w:val="0"/>
      <w:divBdr>
        <w:top w:val="none" w:sz="0" w:space="0" w:color="auto"/>
        <w:left w:val="none" w:sz="0" w:space="0" w:color="auto"/>
        <w:bottom w:val="none" w:sz="0" w:space="0" w:color="auto"/>
        <w:right w:val="none" w:sz="0" w:space="0" w:color="auto"/>
      </w:divBdr>
    </w:div>
    <w:div w:id="143740579">
      <w:bodyDiv w:val="1"/>
      <w:marLeft w:val="0"/>
      <w:marRight w:val="0"/>
      <w:marTop w:val="0"/>
      <w:marBottom w:val="0"/>
      <w:divBdr>
        <w:top w:val="none" w:sz="0" w:space="0" w:color="auto"/>
        <w:left w:val="none" w:sz="0" w:space="0" w:color="auto"/>
        <w:bottom w:val="none" w:sz="0" w:space="0" w:color="auto"/>
        <w:right w:val="none" w:sz="0" w:space="0" w:color="auto"/>
      </w:divBdr>
    </w:div>
    <w:div w:id="290020637">
      <w:bodyDiv w:val="1"/>
      <w:marLeft w:val="0"/>
      <w:marRight w:val="0"/>
      <w:marTop w:val="0"/>
      <w:marBottom w:val="0"/>
      <w:divBdr>
        <w:top w:val="none" w:sz="0" w:space="0" w:color="auto"/>
        <w:left w:val="none" w:sz="0" w:space="0" w:color="auto"/>
        <w:bottom w:val="none" w:sz="0" w:space="0" w:color="auto"/>
        <w:right w:val="none" w:sz="0" w:space="0" w:color="auto"/>
      </w:divBdr>
    </w:div>
    <w:div w:id="299767434">
      <w:bodyDiv w:val="1"/>
      <w:marLeft w:val="0"/>
      <w:marRight w:val="0"/>
      <w:marTop w:val="0"/>
      <w:marBottom w:val="0"/>
      <w:divBdr>
        <w:top w:val="none" w:sz="0" w:space="0" w:color="auto"/>
        <w:left w:val="none" w:sz="0" w:space="0" w:color="auto"/>
        <w:bottom w:val="none" w:sz="0" w:space="0" w:color="auto"/>
        <w:right w:val="none" w:sz="0" w:space="0" w:color="auto"/>
      </w:divBdr>
    </w:div>
    <w:div w:id="871577160">
      <w:bodyDiv w:val="1"/>
      <w:marLeft w:val="0"/>
      <w:marRight w:val="0"/>
      <w:marTop w:val="0"/>
      <w:marBottom w:val="0"/>
      <w:divBdr>
        <w:top w:val="none" w:sz="0" w:space="0" w:color="auto"/>
        <w:left w:val="none" w:sz="0" w:space="0" w:color="auto"/>
        <w:bottom w:val="none" w:sz="0" w:space="0" w:color="auto"/>
        <w:right w:val="none" w:sz="0" w:space="0" w:color="auto"/>
      </w:divBdr>
    </w:div>
    <w:div w:id="1094978295">
      <w:bodyDiv w:val="1"/>
      <w:marLeft w:val="0"/>
      <w:marRight w:val="0"/>
      <w:marTop w:val="0"/>
      <w:marBottom w:val="0"/>
      <w:divBdr>
        <w:top w:val="none" w:sz="0" w:space="0" w:color="auto"/>
        <w:left w:val="none" w:sz="0" w:space="0" w:color="auto"/>
        <w:bottom w:val="none" w:sz="0" w:space="0" w:color="auto"/>
        <w:right w:val="none" w:sz="0" w:space="0" w:color="auto"/>
      </w:divBdr>
    </w:div>
    <w:div w:id="1437024205">
      <w:bodyDiv w:val="1"/>
      <w:marLeft w:val="0"/>
      <w:marRight w:val="0"/>
      <w:marTop w:val="0"/>
      <w:marBottom w:val="0"/>
      <w:divBdr>
        <w:top w:val="none" w:sz="0" w:space="0" w:color="auto"/>
        <w:left w:val="none" w:sz="0" w:space="0" w:color="auto"/>
        <w:bottom w:val="none" w:sz="0" w:space="0" w:color="auto"/>
        <w:right w:val="none" w:sz="0" w:space="0" w:color="auto"/>
      </w:divBdr>
    </w:div>
    <w:div w:id="1508516178">
      <w:bodyDiv w:val="1"/>
      <w:marLeft w:val="0"/>
      <w:marRight w:val="0"/>
      <w:marTop w:val="0"/>
      <w:marBottom w:val="0"/>
      <w:divBdr>
        <w:top w:val="none" w:sz="0" w:space="0" w:color="auto"/>
        <w:left w:val="none" w:sz="0" w:space="0" w:color="auto"/>
        <w:bottom w:val="none" w:sz="0" w:space="0" w:color="auto"/>
        <w:right w:val="none" w:sz="0" w:space="0" w:color="auto"/>
      </w:divBdr>
    </w:div>
    <w:div w:id="1606503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e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shorturl.at/X3Fio"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kshayjude\AppData\Roaming\Microsoft\Templates\Earth%20tones%20letterhead.dotx" TargetMode="External"/></Relationships>
</file>

<file path=word/theme/theme1.xml><?xml version="1.0" encoding="utf-8"?>
<a:theme xmlns:a="http://schemas.openxmlformats.org/drawingml/2006/main" name="Personal Letterhead">
  <a:themeElements>
    <a:clrScheme name="Letterhead LH05">
      <a:dk1>
        <a:srgbClr val="000000"/>
      </a:dk1>
      <a:lt1>
        <a:sysClr val="window" lastClr="FFFFFF"/>
      </a:lt1>
      <a:dk2>
        <a:srgbClr val="000000"/>
      </a:dk2>
      <a:lt2>
        <a:srgbClr val="FFFFFF"/>
      </a:lt2>
      <a:accent1>
        <a:srgbClr val="4B1919"/>
      </a:accent1>
      <a:accent2>
        <a:srgbClr val="FFD966"/>
      </a:accent2>
      <a:accent3>
        <a:srgbClr val="85CDC1"/>
      </a:accent3>
      <a:accent4>
        <a:srgbClr val="3B3838"/>
      </a:accent4>
      <a:accent5>
        <a:srgbClr val="FFFFFF"/>
      </a:accent5>
      <a:accent6>
        <a:srgbClr val="FFFFFF"/>
      </a:accent6>
      <a:hlink>
        <a:srgbClr val="85CDC1"/>
      </a:hlink>
      <a:folHlink>
        <a:srgbClr val="FF000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27D9BC275D881B4AB679B62074545901" ma:contentTypeVersion="15" ma:contentTypeDescription="Create a new document." ma:contentTypeScope="" ma:versionID="b1b1d59c3e9825790b2737fd418f2a1e">
  <xsd:schema xmlns:xsd="http://www.w3.org/2001/XMLSchema" xmlns:xs="http://www.w3.org/2001/XMLSchema" xmlns:p="http://schemas.microsoft.com/office/2006/metadata/properties" xmlns:ns2="5a1b4ccb-f904-46f0-b00e-e01421fdb5a1" xmlns:ns3="b3d2c377-1710-41b2-91f9-3fc28c6780ae" targetNamespace="http://schemas.microsoft.com/office/2006/metadata/properties" ma:root="true" ma:fieldsID="d52bb7193908910bb5e12d56ee86aeb1" ns2:_="" ns3:_="">
    <xsd:import namespace="5a1b4ccb-f904-46f0-b00e-e01421fdb5a1"/>
    <xsd:import namespace="b3d2c377-1710-41b2-91f9-3fc28c6780ae"/>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ObjectDetectorVersions" minOccurs="0"/>
                <xsd:element ref="ns2:MediaServiceGenerationTime" minOccurs="0"/>
                <xsd:element ref="ns2:MediaServiceEventHashCode" minOccurs="0"/>
                <xsd:element ref="ns2:MediaServiceDateTaken" minOccurs="0"/>
                <xsd:element ref="ns2:MediaServiceOCR" minOccurs="0"/>
                <xsd:element ref="ns2:MediaServiceSearchProperties" minOccurs="0"/>
                <xsd:element ref="ns2:MediaLengthInSeconds"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1b4ccb-f904-46f0-b00e-e01421fdb5a1"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Image Tags" ma:readOnly="false" ma:fieldId="{5cf76f15-5ced-4ddc-b409-7134ff3c332f}" ma:taxonomyMulti="true" ma:sspId="fa3be15d-62ab-4747-9cca-abaedad99e2c"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SearchProperties" ma:index="18" nillable="true" ma:displayName="MediaServiceSearchProperties" ma:hidden="true" ma:internalName="MediaServiceSearchProperties" ma:readOnly="true">
      <xsd:simpleType>
        <xsd:restriction base="dms:Note"/>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3d2c377-1710-41b2-91f9-3fc28c6780ae"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2657d23e-4758-42ea-ad0b-aa5dcf6100c1}" ma:internalName="TaxCatchAll" ma:showField="CatchAllData" ma:web="b3d2c377-1710-41b2-91f9-3fc28c6780ae">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b3d2c377-1710-41b2-91f9-3fc28c6780ae" xsi:nil="true"/>
    <lcf76f155ced4ddcb4097134ff3c332f xmlns="5a1b4ccb-f904-46f0-b00e-e01421fdb5a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6B5B88C-D73C-4469-BCC9-5E4FD8500562}">
  <ds:schemaRefs>
    <ds:schemaRef ds:uri="http://schemas.openxmlformats.org/officeDocument/2006/bibliography"/>
  </ds:schemaRefs>
</ds:datastoreItem>
</file>

<file path=customXml/itemProps2.xml><?xml version="1.0" encoding="utf-8"?>
<ds:datastoreItem xmlns:ds="http://schemas.openxmlformats.org/officeDocument/2006/customXml" ds:itemID="{B616DEAA-D730-4EDA-9161-82CC06B485E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1b4ccb-f904-46f0-b00e-e01421fdb5a1"/>
    <ds:schemaRef ds:uri="b3d2c377-1710-41b2-91f9-3fc28c6780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05D1EF1-8098-4F94-84E4-9E6AE0AB3CC3}">
  <ds:schemaRefs>
    <ds:schemaRef ds:uri="http://schemas.microsoft.com/sharepoint/v3/contenttype/forms"/>
  </ds:schemaRefs>
</ds:datastoreItem>
</file>

<file path=customXml/itemProps4.xml><?xml version="1.0" encoding="utf-8"?>
<ds:datastoreItem xmlns:ds="http://schemas.openxmlformats.org/officeDocument/2006/customXml" ds:itemID="{D0F67B6E-C1E6-43AE-8F0E-1BFA4278F237}">
  <ds:schemaRefs>
    <ds:schemaRef ds:uri="http://schemas.microsoft.com/office/2006/metadata/properties"/>
    <ds:schemaRef ds:uri="http://schemas.microsoft.com/office/infopath/2007/PartnerControls"/>
    <ds:schemaRef ds:uri="b3d2c377-1710-41b2-91f9-3fc28c6780ae"/>
    <ds:schemaRef ds:uri="5a1b4ccb-f904-46f0-b00e-e01421fdb5a1"/>
  </ds:schemaRefs>
</ds:datastoreItem>
</file>

<file path=docProps/app.xml><?xml version="1.0" encoding="utf-8"?>
<Properties xmlns="http://schemas.openxmlformats.org/officeDocument/2006/extended-properties" xmlns:vt="http://schemas.openxmlformats.org/officeDocument/2006/docPropsVTypes">
  <Template>Earth tones letterhead</Template>
  <TotalTime>10</TotalTime>
  <Pages>2</Pages>
  <Words>894</Words>
  <Characters>5102</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Paul Burgess</dc:creator>
  <cp:lastModifiedBy>Paul Burgess</cp:lastModifiedBy>
  <cp:revision>3</cp:revision>
  <dcterms:created xsi:type="dcterms:W3CDTF">2025-01-08T11:34:00Z</dcterms:created>
  <dcterms:modified xsi:type="dcterms:W3CDTF">2025-01-08T11:36:00Z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0x01010027D9BC275D881B4AB679B62074545901</vt:lpwstr>
  </property>
</Properties>
</file>